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1.4.8 (Apache licensed) using REFERENCE JAXB in BellSoft Java 17.0.7 on Linux -->
    <w:p>
      <w:pPr>
        <w:spacing w:before="0" w:after="0" w:line="408"/>
        <w:ind w:left="120"/>
        <w:jc w:val="center"/>
      </w:pPr>
      <w:bookmarkStart w:name="block-34522001" w:id="0"/>
      <w:r>
        <w:rPr>
          <w:rFonts w:ascii="Times New Roman" w:hAnsi="Times New Roman"/>
          <w:b/>
          <w:i w:val="false"/>
          <w:color w:val="000000"/>
          <w:sz w:val="28"/>
        </w:rPr>
        <w:t>МИНИСТЕРСТВО ПРОСВЕЩЕНИЯ РОССИЙСКОЙ ФЕДЕРАЦИИ</w:t>
      </w:r>
    </w:p>
    <w:p>
      <w:pPr>
        <w:spacing w:before="0" w:after="0" w:line="408"/>
        <w:ind w:left="120"/>
        <w:jc w:val="center"/>
      </w:pPr>
      <w:bookmarkStart w:name="8bc005d6-dd8c-40df-b3ae-1f9dd26418c3" w:id="1"/>
      <w:r>
        <w:rPr>
          <w:rFonts w:ascii="Times New Roman" w:hAnsi="Times New Roman"/>
          <w:b/>
          <w:i w:val="false"/>
          <w:color w:val="000000"/>
          <w:sz w:val="28"/>
        </w:rPr>
        <w:t>Министерство образования и науки Пермского края</w:t>
      </w:r>
      <w:bookmarkEnd w:id="1"/>
      <w:r>
        <w:rPr>
          <w:rFonts w:ascii="Times New Roman" w:hAnsi="Times New Roman"/>
          <w:b/>
          <w:i w:val="false"/>
          <w:color w:val="000000"/>
          <w:sz w:val="28"/>
        </w:rPr>
        <w:t xml:space="preserve"> </w:t>
      </w:r>
    </w:p>
    <w:p>
      <w:pPr>
        <w:spacing w:before="0" w:after="0" w:line="408"/>
        <w:ind w:left="120"/>
        <w:jc w:val="center"/>
      </w:pPr>
      <w:bookmarkStart w:name="88e3db00-6636-4601-a948-1c797e67dbbc" w:id="2"/>
      <w:r>
        <w:rPr>
          <w:rFonts w:ascii="Times New Roman" w:hAnsi="Times New Roman"/>
          <w:b/>
          <w:i w:val="false"/>
          <w:color w:val="000000"/>
          <w:sz w:val="28"/>
        </w:rPr>
        <w:t>Департамент образования администрации города Перми</w:t>
      </w:r>
      <w:bookmarkEnd w:id="2"/>
    </w:p>
    <w:p>
      <w:pPr>
        <w:spacing w:before="0" w:after="0" w:line="408"/>
        <w:ind w:left="120"/>
        <w:jc w:val="center"/>
      </w:pPr>
      <w:r>
        <w:rPr>
          <w:rFonts w:ascii="Times New Roman" w:hAnsi="Times New Roman"/>
          <w:b/>
          <w:i w:val="false"/>
          <w:color w:val="000000"/>
          <w:sz w:val="28"/>
        </w:rPr>
        <w:t>МАОУ "СОШ № 135" г.Перми</w:t>
      </w: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tbl>
      <w:tblPr>
        <w:tblStyle w:val="a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firstRow="1" w:lastRow="0" w:firstColumn="1" w:lastColumn="0" w:noHBand="0" w:noVBand="1" w:val="04A0"/>
      </w:tblPr>
      <w:tblGrid>
        <w:gridCol w:w="3114"/>
        <w:gridCol w:w="3115"/>
        <w:gridCol w:w="3115"/>
      </w:tblGrid>
      <w:tr w:rsidRPr="00E2220E" w:rsidR="00C53FFE" w:rsidTr="000D4161" w14:paraId="26A8C608" w14:textId="77777777">
        <w:tc>
          <w:tcPr>
            <w:tcW w:w="3114" w:type="dxa"/>
          </w:tcPr>
          <w:p w:rsidRPr="0040209D" w:rsidR="00C53FFE" w:rsidP="000D4161" w:rsidRDefault="00C53FFE" w14:paraId="1C4917E0" w14:textId="77777777">
            <w:pPr>
              <w:autoSpaceDE w:val="false"/>
              <w:autoSpaceDN w:val="false"/>
              <w:spacing w:after="120"/>
              <w:jc w:val="both"/>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РАССМОТРЕНО</w:t>
            </w:r>
          </w:p>
          <w:p w:rsidRPr="008944ED" w:rsidR="004E6975" w:rsidP="004E6975" w:rsidRDefault="004E6975" w14:paraId="4692BCC6" w14:textId="460389BA">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На заседании ШМО</w:t>
            </w:r>
            <w:proofErr w:type="spellStart"/>
            <w:r>
              <w:rPr>
                <w:rFonts w:ascii="Times New Roman" w:hAnsi="Times New Roman" w:eastAsia="Times New Roman"/>
                <w:color w:val="000000"/>
                <w:sz w:val="28"/>
                <w:szCs w:val="28"/>
              </w:rPr>
            </w:r>
            <w:proofErr w:type="spellEnd"/>
            <w:r w:rsidRPr="008944ED">
              <w:rPr>
                <w:rFonts w:ascii="Times New Roman" w:hAnsi="Times New Roman" w:eastAsia="Times New Roman"/>
                <w:color w:val="000000"/>
                <w:sz w:val="28"/>
                <w:szCs w:val="28"/>
                <w:lang w:val="ru-RU"/>
              </w:rPr>
            </w:r>
          </w:p>
          <w:p w:rsidR="004E6975" w:rsidP="004E6975" w:rsidRDefault="004E6975" w14:paraId="0660D585"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4BEBFDC6" w14:textId="5F4E5880">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[укажите ФИО]</w:t>
            </w:r>
            <w:proofErr w:type="spellStart"/>
            <w:r>
              <w:rPr>
                <w:rFonts w:ascii="Times New Roman" w:hAnsi="Times New Roman" w:eastAsia="Times New Roman"/>
                <w:color w:val="000000"/>
                <w:sz w:val="24"/>
                <w:szCs w:val="24"/>
              </w:rPr>
            </w:r>
            <w:proofErr w:type="spellEnd"/>
            <w:r w:rsidRPr="008944ED">
              <w:rPr>
                <w:rFonts w:ascii="Times New Roman" w:hAnsi="Times New Roman" w:eastAsia="Times New Roman"/>
                <w:color w:val="000000"/>
                <w:sz w:val="24"/>
                <w:szCs w:val="24"/>
                <w:lang w:val="ru-RU"/>
              </w:rPr>
            </w:r>
          </w:p>
          <w:p w:rsidR="004E6975" w:rsidP="004E6975" w:rsidRDefault="004E6975" w14:paraId="37736015" w14:textId="6E67492A">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[Номер приказа]</w:t>
            </w:r>
            <w:proofErr w:type="spell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28</w:t>
            </w:r>
            <w:proofErr w:type="spell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августа</w:t>
            </w:r>
            <w:proofErr w:type="spellStart"/>
            <w:proofErr w:type="gram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rPr>
              <w:t xml:space="preserve">  </w:t>
            </w:r>
            <w:proofErr w:type="gramEnd"/>
            <w:r>
              <w:rPr>
                <w:rFonts w:ascii="Times New Roman" w:hAnsi="Times New Roman" w:eastAsia="Times New Roman"/>
                <w:color w:val="000000"/>
                <w:sz w:val="24"/>
                <w:szCs w:val="24"/>
              </w:rPr>
              <w:t xml:space="preserve"> </w:t>
            </w:r>
            <w:r w:rsidRPr="004E6975">
              <w:rPr>
                <w:rFonts w:ascii="Times New Roman" w:hAnsi="Times New Roman" w:eastAsia="Times New Roman"/>
                <w:color w:val="000000"/>
                <w:sz w:val="24"/>
                <w:szCs w:val="24"/>
                <w:lang w:val="ru-RU"/>
              </w:rPr>
              <w:t>2024</w:t>
            </w:r>
            <w:proofErr w:type="spellStart"/>
            <w:r>
              <w:rPr>
                <w:rFonts w:ascii="Times New Roman" w:hAnsi="Times New Roman" w:eastAsia="Times New Roman"/>
                <w:color w:val="000000"/>
                <w:sz w:val="24"/>
                <w:szCs w:val="24"/>
              </w:rPr>
            </w:r>
            <w:proofErr w:type="spellEnd"/>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5EFBAE4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Pr="0040209D" w:rsidR="00C53FFE" w:rsidP="000D4161" w:rsidRDefault="00C53FFE" w14:paraId="785AC6EA" w14:textId="77777777">
            <w:pPr>
              <w:autoSpaceDE w:val="false"/>
              <w:autoSpaceDN w:val="false"/>
              <w:spacing w:after="120"/>
              <w:rPr>
                <w:rFonts w:ascii="Times New Roman" w:hAnsi="Times New Roman" w:eastAsia="Times New Roman"/>
                <w:color w:val="000000"/>
                <w:sz w:val="28"/>
                <w:szCs w:val="28"/>
                <w:lang w:val="ru-RU"/>
              </w:rPr>
            </w:pPr>
            <w:r w:rsidRPr="0040209D">
              <w:rPr>
                <w:rFonts w:ascii="Times New Roman" w:hAnsi="Times New Roman" w:eastAsia="Times New Roman"/>
                <w:color w:val="000000"/>
                <w:sz w:val="28"/>
                <w:szCs w:val="28"/>
                <w:lang w:val="ru-RU"/>
              </w:rPr>
              <w:t>СОГЛАСОВАНО</w:t>
            </w:r>
          </w:p>
          <w:p w:rsidRPr="008944ED" w:rsidR="004E6975" w:rsidP="004E6975" w:rsidRDefault="004E6975" w14:paraId="5A426C1A" w14:textId="616ED2BB">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Зам.директора по УВР</w:t>
            </w:r>
            <w:proofErr w:type="spellStart"/>
            <w:r>
              <w:rPr>
                <w:rFonts w:ascii="Times New Roman" w:hAnsi="Times New Roman" w:eastAsia="Times New Roman"/>
                <w:color w:val="000000"/>
                <w:sz w:val="28"/>
                <w:szCs w:val="28"/>
              </w:rPr>
            </w:r>
            <w:proofErr w:type="spellEnd"/>
            <w:r w:rsidRPr="008944ED">
              <w:rPr>
                <w:rFonts w:ascii="Times New Roman" w:hAnsi="Times New Roman" w:eastAsia="Times New Roman"/>
                <w:color w:val="000000"/>
                <w:sz w:val="28"/>
                <w:szCs w:val="28"/>
                <w:lang w:val="ru-RU"/>
              </w:rPr>
            </w:r>
          </w:p>
          <w:p w:rsidR="004E6975" w:rsidP="004E6975" w:rsidRDefault="004E6975" w14:paraId="413A0D31" w14:textId="77777777">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4E6975" w:rsidP="004E6975" w:rsidRDefault="004E6975" w14:paraId="6B18F248" w14:textId="5EF4DBA4">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Низамутдинова И.Ш.</w:t>
            </w:r>
            <w:proofErr w:type="spellStart"/>
            <w:r>
              <w:rPr>
                <w:rFonts w:ascii="Times New Roman" w:hAnsi="Times New Roman" w:eastAsia="Times New Roman"/>
                <w:color w:val="000000"/>
                <w:sz w:val="24"/>
                <w:szCs w:val="24"/>
              </w:rPr>
            </w:r>
            <w:proofErr w:type="spellEnd"/>
            <w:r w:rsidRPr="008944ED">
              <w:rPr>
                <w:rFonts w:ascii="Times New Roman" w:hAnsi="Times New Roman" w:eastAsia="Times New Roman"/>
                <w:color w:val="000000"/>
                <w:sz w:val="24"/>
                <w:szCs w:val="24"/>
                <w:lang w:val="ru-RU"/>
              </w:rPr>
            </w:r>
          </w:p>
          <w:p w:rsidR="004E6975" w:rsidP="004E6975" w:rsidRDefault="004E6975" w14:paraId="37139A0F" w14:textId="0F5E1330">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[Номер приказа]</w:t>
            </w:r>
            <w:proofErr w:type="spell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от «</w:t>
            </w:r>
            <w:r w:rsidRPr="00344265">
              <w:rPr>
                <w:rFonts w:ascii="Times New Roman" w:hAnsi="Times New Roman" w:eastAsia="Times New Roman"/>
                <w:color w:val="000000"/>
                <w:sz w:val="24"/>
                <w:szCs w:val="24"/>
                <w:lang w:val="ru-RU"/>
              </w:rPr>
              <w:t>29</w:t>
            </w:r>
            <w:proofErr w:type="spell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августа</w:t>
            </w:r>
            <w:proofErr w:type="spellStart"/>
            <w:proofErr w:type="gram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sidRPr="00E2220E" w:rsidR="00E2220E">
              <w:rPr>
                <w:rFonts w:ascii="Times New Roman" w:hAnsi="Times New Roman" w:eastAsia="Times New Roman"/>
                <w:color w:val="000000"/>
                <w:sz w:val="24"/>
                <w:szCs w:val="24"/>
                <w:lang w:val="ru-RU"/>
              </w:rPr>
              <w:t xml:space="preserve">  </w:t>
            </w:r>
            <w:r w:rsidRPr="00344265">
              <w:rPr>
                <w:rFonts w:ascii="Times New Roman" w:hAnsi="Times New Roman" w:eastAsia="Times New Roman"/>
                <w:color w:val="000000"/>
                <w:sz w:val="24"/>
                <w:szCs w:val="24"/>
                <w:lang w:val="ru-RU"/>
              </w:rPr>
              <w:t xml:space="preserve"> </w:t>
            </w:r>
            <w:proofErr w:type="gramEnd"/>
            <w:r w:rsidRPr="004E6975">
              <w:rPr>
                <w:rFonts w:ascii="Times New Roman" w:hAnsi="Times New Roman" w:eastAsia="Times New Roman"/>
                <w:color w:val="000000"/>
                <w:sz w:val="24"/>
                <w:szCs w:val="24"/>
                <w:lang w:val="ru-RU"/>
              </w:rPr>
              <w:t>2024</w:t>
            </w:r>
            <w:proofErr w:type="spellStart"/>
            <w:r>
              <w:rPr>
                <w:rFonts w:ascii="Times New Roman" w:hAnsi="Times New Roman" w:eastAsia="Times New Roman"/>
                <w:color w:val="000000"/>
                <w:sz w:val="24"/>
                <w:szCs w:val="24"/>
              </w:rPr>
            </w:r>
            <w:proofErr w:type="spellEnd"/>
            <w:r w:rsidRPr="004E6975">
              <w:rPr>
                <w:rFonts w:ascii="Times New Roman" w:hAnsi="Times New Roman" w:eastAsia="Times New Roman"/>
                <w:color w:val="000000"/>
                <w:sz w:val="24"/>
                <w:szCs w:val="24"/>
                <w:lang w:val="ru-RU"/>
              </w:rPr>
            </w:r>
            <w:r>
              <w:rPr>
                <w:rFonts w:ascii="Times New Roman" w:hAnsi="Times New Roman" w:eastAsia="Times New Roman"/>
                <w:color w:val="000000"/>
                <w:sz w:val="24"/>
                <w:szCs w:val="24"/>
                <w:lang w:val="ru-RU"/>
              </w:rPr>
              <w:t xml:space="preserve"> г.</w:t>
            </w:r>
          </w:p>
          <w:p w:rsidRPr="0040209D" w:rsidR="00C53FFE" w:rsidP="000D4161" w:rsidRDefault="00C53FFE" w14:paraId="6E0A703E"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c>
          <w:tcPr>
            <w:tcW w:w="3115" w:type="dxa"/>
          </w:tcPr>
          <w:p w:rsidR="000E6D86" w:rsidP="000E6D86" w:rsidRDefault="000E6D86" w14:paraId="62B4B5BD" w14:textId="0770E67C">
            <w:pPr>
              <w:autoSpaceDE w:val="false"/>
              <w:autoSpaceDN w:val="false"/>
              <w:spacing w:after="120"/>
              <w:rPr>
                <w:rFonts w:ascii="Times New Roman" w:hAnsi="Times New Roman" w:eastAsia="Times New Roman"/>
                <w:color w:val="000000"/>
                <w:sz w:val="28"/>
                <w:szCs w:val="28"/>
                <w:lang w:val="ru-RU"/>
              </w:rPr>
            </w:pPr>
            <w:r>
              <w:rPr>
                <w:rFonts w:ascii="Times New Roman" w:hAnsi="Times New Roman" w:eastAsia="Times New Roman"/>
                <w:color w:val="000000"/>
                <w:sz w:val="28"/>
                <w:szCs w:val="28"/>
                <w:lang w:val="ru-RU"/>
              </w:rPr>
              <w:t>УТВЕРЖДЕНО</w:t>
            </w:r>
          </w:p>
          <w:p w:rsidRPr="008944ED" w:rsidR="000E6D86" w:rsidP="000E6D86" w:rsidRDefault="008610C7" w14:paraId="6422558D" w14:textId="727F7A87">
            <w:pPr>
              <w:autoSpaceDE w:val="false"/>
              <w:autoSpaceDN w:val="false"/>
              <w:spacing w:after="120"/>
              <w:rPr>
                <w:rFonts w:ascii="Times New Roman" w:hAnsi="Times New Roman" w:eastAsia="Times New Roman"/>
                <w:color w:val="000000"/>
                <w:sz w:val="28"/>
                <w:szCs w:val="28"/>
                <w:lang w:val="ru-RU"/>
              </w:rPr>
            </w:pPr>
            <w:r w:rsidRPr="008944ED">
              <w:rPr>
                <w:rFonts w:ascii="Times New Roman" w:hAnsi="Times New Roman" w:eastAsia="Times New Roman"/>
                <w:color w:val="000000"/>
                <w:sz w:val="28"/>
                <w:szCs w:val="28"/>
                <w:lang w:val="ru-RU"/>
              </w:rPr>
              <w:t>На заседании педагогического совета</w:t>
            </w:r>
            <w:proofErr w:type="spellStart"/>
            <w:r>
              <w:rPr>
                <w:rFonts w:ascii="Times New Roman" w:hAnsi="Times New Roman" w:eastAsia="Times New Roman"/>
                <w:color w:val="000000"/>
                <w:sz w:val="28"/>
                <w:szCs w:val="28"/>
              </w:rPr>
            </w:r>
            <w:proofErr w:type="spellEnd"/>
            <w:r w:rsidRPr="008944ED">
              <w:rPr>
                <w:rFonts w:ascii="Times New Roman" w:hAnsi="Times New Roman" w:eastAsia="Times New Roman"/>
                <w:color w:val="000000"/>
                <w:sz w:val="28"/>
                <w:szCs w:val="28"/>
                <w:lang w:val="ru-RU"/>
              </w:rPr>
            </w:r>
          </w:p>
          <w:p w:rsidR="000E6D86" w:rsidP="000E6D86" w:rsidRDefault="000E6D86" w14:paraId="0BDDA521" w14:textId="247CC06E">
            <w:pPr>
              <w:autoSpaceDE w:val="false"/>
              <w:autoSpaceDN w:val="false"/>
              <w:spacing w:after="120" w:line="240" w:lineRule="auto"/>
              <w:rPr>
                <w:rFonts w:ascii="Times New Roman" w:hAnsi="Times New Roman" w:eastAsia="Times New Roman"/>
                <w:color w:val="000000"/>
                <w:sz w:val="24"/>
                <w:szCs w:val="24"/>
                <w:lang w:val="ru-RU"/>
              </w:rPr>
            </w:pPr>
            <w:r>
              <w:rPr>
                <w:rFonts w:ascii="Times New Roman" w:hAnsi="Times New Roman" w:eastAsia="Times New Roman"/>
                <w:color w:val="000000"/>
                <w:sz w:val="24"/>
                <w:szCs w:val="24"/>
                <w:lang w:val="ru-RU"/>
              </w:rPr>
              <w:t xml:space="preserve">________________________ </w:t>
            </w:r>
          </w:p>
          <w:p w:rsidRPr="008944ED" w:rsidR="0086502D" w:rsidP="0086502D" w:rsidRDefault="0086502D" w14:paraId="003A1438" w14:textId="3639A1FA">
            <w:pPr>
              <w:autoSpaceDE w:val="false"/>
              <w:autoSpaceDN w:val="false"/>
              <w:spacing w:after="0" w:line="240" w:lineRule="auto"/>
              <w:jc w:val="right"/>
              <w:rPr>
                <w:rFonts w:ascii="Times New Roman" w:hAnsi="Times New Roman" w:eastAsia="Times New Roman"/>
                <w:color w:val="000000"/>
                <w:sz w:val="24"/>
                <w:szCs w:val="24"/>
                <w:lang w:val="ru-RU"/>
              </w:rPr>
            </w:pPr>
            <w:r w:rsidRPr="008944ED">
              <w:rPr>
                <w:rFonts w:ascii="Times New Roman" w:hAnsi="Times New Roman" w:eastAsia="Times New Roman"/>
                <w:color w:val="000000"/>
                <w:sz w:val="24"/>
                <w:szCs w:val="24"/>
                <w:lang w:val="ru-RU"/>
              </w:rPr>
              <w:t>[укажите ФИО]</w:t>
            </w:r>
            <w:proofErr w:type="spellStart"/>
            <w:r>
              <w:rPr>
                <w:rFonts w:ascii="Times New Roman" w:hAnsi="Times New Roman" w:eastAsia="Times New Roman"/>
                <w:color w:val="000000"/>
                <w:sz w:val="24"/>
                <w:szCs w:val="24"/>
              </w:rPr>
            </w:r>
            <w:proofErr w:type="spellEnd"/>
            <w:r w:rsidRPr="008944ED">
              <w:rPr>
                <w:rFonts w:ascii="Times New Roman" w:hAnsi="Times New Roman" w:eastAsia="Times New Roman"/>
                <w:color w:val="000000"/>
                <w:sz w:val="24"/>
                <w:szCs w:val="24"/>
                <w:lang w:val="ru-RU"/>
              </w:rPr>
            </w:r>
          </w:p>
          <w:p w:rsidR="000E6D86" w:rsidP="000E6D86" w:rsidRDefault="008944ED" w14:paraId="5114A36D" w14:textId="100F0751">
            <w:pPr>
              <w:autoSpaceDE w:val="false"/>
              <w:autoSpaceDN w:val="false"/>
              <w:spacing w:after="0" w:line="240" w:lineRule="auto"/>
              <w:rPr>
                <w:rFonts w:ascii="Times New Roman" w:hAnsi="Times New Roman" w:eastAsia="Times New Roman"/>
                <w:color w:val="000000"/>
                <w:sz w:val="24"/>
                <w:szCs w:val="24"/>
                <w:lang w:val="ru-RU"/>
              </w:rPr>
            </w:pPr>
            <w:r w:rsidRPr="00344265">
              <w:rPr>
                <w:rFonts w:ascii="Times New Roman" w:hAnsi="Times New Roman" w:eastAsia="Times New Roman"/>
                <w:color w:val="000000"/>
                <w:sz w:val="24"/>
                <w:szCs w:val="24"/>
                <w:lang w:val="ru-RU"/>
              </w:rPr>
              <w:t>[Номер приказа]</w:t>
            </w:r>
            <w:proofErr w:type="spellStart"/>
            <w:r>
              <w:rPr>
                <w:rFonts w:ascii="Times New Roman" w:hAnsi="Times New Roman" w:eastAsia="Times New Roman"/>
                <w:color w:val="000000"/>
                <w:sz w:val="24"/>
                <w:szCs w:val="24"/>
              </w:rPr>
            </w:r>
            <w:proofErr w:type="spellEnd"/>
            <w:r w:rsidRP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от «</w:t>
            </w:r>
            <w:r w:rsidRPr="00344265" w:rsidR="00E9175A">
              <w:rPr>
                <w:rFonts w:ascii="Times New Roman" w:hAnsi="Times New Roman" w:eastAsia="Times New Roman"/>
                <w:color w:val="000000"/>
                <w:sz w:val="24"/>
                <w:szCs w:val="24"/>
                <w:lang w:val="ru-RU"/>
              </w:rPr>
              <w:t>30</w:t>
            </w:r>
            <w:proofErr w:type="spellStart"/>
            <w:r w:rsidR="00E9175A">
              <w:rPr>
                <w:rFonts w:ascii="Times New Roman" w:hAnsi="Times New Roman" w:eastAsia="Times New Roman"/>
                <w:color w:val="000000"/>
                <w:sz w:val="24"/>
                <w:szCs w:val="24"/>
              </w:rPr>
            </w:r>
            <w:proofErr w:type="spellEnd"/>
            <w:r w:rsidRPr="00344265" w:rsidR="00E9175A">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августа</w:t>
            </w:r>
            <w:proofErr w:type="spellStart"/>
            <w:proofErr w:type="gramStart"/>
            <w:r w:rsidR="00344265">
              <w:rPr>
                <w:rFonts w:ascii="Times New Roman" w:hAnsi="Times New Roman" w:eastAsia="Times New Roman"/>
                <w:color w:val="000000"/>
                <w:sz w:val="24"/>
                <w:szCs w:val="24"/>
              </w:rPr>
            </w:r>
            <w:proofErr w:type="spellEnd"/>
            <w:r w:rsidRPr="00344265" w:rsidR="00344265">
              <w:rPr>
                <w:rFonts w:ascii="Times New Roman" w:hAnsi="Times New Roman" w:eastAsia="Times New Roman"/>
                <w:color w:val="000000"/>
                <w:sz w:val="24"/>
                <w:szCs w:val="24"/>
                <w:lang w:val="ru-RU"/>
              </w:rPr>
            </w:r>
            <w:r w:rsidRPr="00E2220E" w:rsidR="00E2220E">
              <w:rPr>
                <w:rFonts w:ascii="Times New Roman" w:hAnsi="Times New Roman" w:eastAsia="Times New Roman"/>
                <w:color w:val="000000"/>
                <w:sz w:val="24"/>
                <w:szCs w:val="24"/>
                <w:lang w:val="ru-RU"/>
              </w:rPr>
              <w:t xml:space="preserve">  </w:t>
            </w:r>
            <w:r w:rsidRPr="00344265" w:rsidR="00344265">
              <w:rPr>
                <w:rFonts w:ascii="Times New Roman" w:hAnsi="Times New Roman" w:eastAsia="Times New Roman"/>
                <w:color w:val="000000"/>
                <w:sz w:val="24"/>
                <w:szCs w:val="24"/>
                <w:lang w:val="ru-RU"/>
              </w:rPr>
              <w:t xml:space="preserve"> </w:t>
            </w:r>
            <w:proofErr w:type="gramEnd"/>
            <w:r w:rsidRPr="004E6975" w:rsidR="00344265">
              <w:rPr>
                <w:rFonts w:ascii="Times New Roman" w:hAnsi="Times New Roman" w:eastAsia="Times New Roman"/>
                <w:color w:val="000000"/>
                <w:sz w:val="24"/>
                <w:szCs w:val="24"/>
                <w:lang w:val="ru-RU"/>
              </w:rPr>
              <w:t>2024</w:t>
            </w:r>
            <w:proofErr w:type="spellStart"/>
            <w:r w:rsidR="00344265">
              <w:rPr>
                <w:rFonts w:ascii="Times New Roman" w:hAnsi="Times New Roman" w:eastAsia="Times New Roman"/>
                <w:color w:val="000000"/>
                <w:sz w:val="24"/>
                <w:szCs w:val="24"/>
              </w:rPr>
            </w:r>
            <w:proofErr w:type="spellEnd"/>
            <w:r w:rsidRPr="004E6975" w:rsidR="00344265">
              <w:rPr>
                <w:rFonts w:ascii="Times New Roman" w:hAnsi="Times New Roman" w:eastAsia="Times New Roman"/>
                <w:color w:val="000000"/>
                <w:sz w:val="24"/>
                <w:szCs w:val="24"/>
                <w:lang w:val="ru-RU"/>
              </w:rPr>
            </w:r>
            <w:r w:rsidR="000E6D86">
              <w:rPr>
                <w:rFonts w:ascii="Times New Roman" w:hAnsi="Times New Roman" w:eastAsia="Times New Roman"/>
                <w:color w:val="000000"/>
                <w:sz w:val="24"/>
                <w:szCs w:val="24"/>
                <w:lang w:val="ru-RU"/>
              </w:rPr>
              <w:t xml:space="preserve"> г.</w:t>
            </w:r>
          </w:p>
          <w:p w:rsidRPr="0040209D" w:rsidR="00C53FFE" w:rsidP="000D4161" w:rsidRDefault="00C53FFE" w14:paraId="2EA90EC7" w14:textId="77777777">
            <w:pPr>
              <w:autoSpaceDE w:val="false"/>
              <w:autoSpaceDN w:val="false"/>
              <w:spacing w:after="120" w:line="240" w:lineRule="auto"/>
              <w:jc w:val="both"/>
              <w:rPr>
                <w:rFonts w:ascii="Times New Roman" w:hAnsi="Times New Roman" w:eastAsia="Times New Roman"/>
                <w:color w:val="000000"/>
                <w:sz w:val="24"/>
                <w:szCs w:val="24"/>
                <w:lang w:val="ru-RU"/>
              </w:rPr>
            </w:pPr>
          </w:p>
        </w:tc>
      </w:tr>
    </w:tbl>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ind w:left="120"/>
        <w:jc w:val="left"/>
      </w:pPr>
    </w:p>
    <w:p>
      <w:pPr>
        <w:spacing w:before="0" w:after="0" w:line="408"/>
        <w:ind w:left="120"/>
        <w:jc w:val="center"/>
      </w:pPr>
      <w:r>
        <w:rPr>
          <w:rFonts w:ascii="Times New Roman" w:hAnsi="Times New Roman"/>
          <w:b/>
          <w:i w:val="false"/>
          <w:color w:val="000000"/>
          <w:sz w:val="28"/>
        </w:rPr>
        <w:t>РАБОЧАЯ ПРОГРАММА</w:t>
      </w:r>
    </w:p>
    <w:p>
      <w:pPr>
        <w:spacing w:before="0" w:after="0" w:line="408"/>
        <w:ind w:left="120"/>
        <w:jc w:val="center"/>
      </w:pPr>
      <w:r>
        <w:rPr>
          <w:rFonts w:ascii="Times New Roman" w:hAnsi="Times New Roman"/>
          <w:b w:val="false"/>
          <w:i w:val="false"/>
          <w:color w:val="000000"/>
          <w:sz w:val="28"/>
        </w:rPr>
        <w:t>(</w:t>
      </w:r>
      <w:r>
        <w:rPr>
          <w:rFonts w:ascii="Times New Roman" w:hAnsi="Times New Roman"/>
          <w:b w:val="false"/>
          <w:i w:val="false"/>
          <w:color w:val="000000"/>
          <w:sz w:val="28"/>
        </w:rPr>
        <w:t>ID</w:t>
      </w:r>
      <w:r>
        <w:rPr>
          <w:rFonts w:ascii="Times New Roman" w:hAnsi="Times New Roman"/>
          <w:b w:val="false"/>
          <w:i w:val="false"/>
          <w:color w:val="000000"/>
          <w:sz w:val="28"/>
        </w:rPr>
        <w:t xml:space="preserve"> 4540404)</w:t>
      </w:r>
    </w:p>
    <w:p>
      <w:pPr>
        <w:spacing w:before="0" w:after="0"/>
        <w:ind w:left="120"/>
        <w:jc w:val="center"/>
      </w:pPr>
    </w:p>
    <w:p>
      <w:pPr>
        <w:spacing w:before="0" w:after="0" w:line="408"/>
        <w:ind w:left="120"/>
        <w:jc w:val="center"/>
      </w:pPr>
      <w:r>
        <w:rPr>
          <w:rFonts w:ascii="Times New Roman" w:hAnsi="Times New Roman"/>
          <w:b/>
          <w:i w:val="false"/>
          <w:color w:val="000000"/>
          <w:sz w:val="28"/>
        </w:rPr>
        <w:t>учебного предмета «Основы безопасности и защиты Родины»</w:t>
      </w:r>
    </w:p>
    <w:p>
      <w:pPr>
        <w:spacing w:before="0" w:after="0" w:line="408"/>
        <w:ind w:left="120"/>
        <w:jc w:val="center"/>
      </w:pPr>
      <w:r>
        <w:rPr>
          <w:rFonts w:ascii="Times New Roman" w:hAnsi="Times New Roman"/>
          <w:b w:val="false"/>
          <w:i w:val="false"/>
          <w:color w:val="000000"/>
          <w:sz w:val="28"/>
        </w:rPr>
        <w:t xml:space="preserve">для обучающихся 8-9 классов </w:t>
      </w: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p>
    <w:p>
      <w:pPr>
        <w:spacing w:before="0" w:after="0"/>
        <w:ind w:left="120"/>
        <w:jc w:val="center"/>
      </w:pPr>
      <w:bookmarkStart w:name="1227e185-9fcf-41a3-b6e4-b2f387a36924" w:id="3"/>
      <w:r>
        <w:rPr>
          <w:rFonts w:ascii="Times New Roman" w:hAnsi="Times New Roman"/>
          <w:b/>
          <w:i w:val="false"/>
          <w:color w:val="000000"/>
          <w:sz w:val="28"/>
        </w:rPr>
        <w:t>Пермь</w:t>
      </w:r>
      <w:bookmarkEnd w:id="3"/>
      <w:r>
        <w:rPr>
          <w:rFonts w:ascii="Times New Roman" w:hAnsi="Times New Roman"/>
          <w:b/>
          <w:i w:val="false"/>
          <w:color w:val="000000"/>
          <w:sz w:val="28"/>
        </w:rPr>
        <w:t xml:space="preserve"> </w:t>
      </w:r>
      <w:bookmarkStart w:name="f668af2c-a8ef-4743-8dd2-7525a6af0415" w:id="4"/>
      <w:r>
        <w:rPr>
          <w:rFonts w:ascii="Times New Roman" w:hAnsi="Times New Roman"/>
          <w:b/>
          <w:i w:val="false"/>
          <w:color w:val="000000"/>
          <w:sz w:val="28"/>
        </w:rPr>
        <w:t>2024</w:t>
      </w:r>
      <w:bookmarkEnd w:id="4"/>
    </w:p>
    <w:p>
      <w:pPr>
        <w:spacing w:before="0" w:after="0"/>
        <w:ind w:left="120"/>
        <w:jc w:val="left"/>
      </w:pPr>
    </w:p>
    <w:bookmarkStart w:name="block-34522001" w:id="5"/>
    <w:p>
      <w:pPr>
        <w:sectPr>
          <w:pgSz w:w="11906" w:h="16383" w:orient="portrait"/>
        </w:sectPr>
      </w:pPr>
    </w:p>
    <w:bookmarkEnd w:id="5"/>
    <w:bookmarkEnd w:id="0"/>
    <w:bookmarkStart w:name="block-34521998" w:id="6"/>
    <w:p>
      <w:pPr>
        <w:spacing w:before="0" w:after="0" w:line="264"/>
        <w:ind w:left="120"/>
        <w:jc w:val="both"/>
      </w:pPr>
      <w:r>
        <w:rPr>
          <w:rFonts w:ascii="Times New Roman" w:hAnsi="Times New Roman"/>
          <w:b/>
          <w:i w:val="false"/>
          <w:color w:val="000000"/>
          <w:sz w:val="28"/>
        </w:rPr>
        <w:t>ПОЯСНИТЕЛЬНАЯ ЗАПИСКА</w:t>
      </w:r>
    </w:p>
    <w:p>
      <w:pPr>
        <w:spacing w:before="0" w:after="0" w:line="264"/>
        <w:ind w:left="120"/>
        <w:jc w:val="both"/>
      </w:pPr>
    </w:p>
    <w:p>
      <w:pPr>
        <w:spacing w:before="0" w:after="0"/>
        <w:ind w:firstLine="600"/>
        <w:jc w:val="both"/>
      </w:pPr>
      <w:r>
        <w:rPr>
          <w:rFonts w:ascii="Times New Roman" w:hAnsi="Times New Roman"/>
          <w:b w:val="false"/>
          <w:i w:val="false"/>
          <w:color w:val="000000"/>
          <w:sz w:val="28"/>
        </w:rPr>
        <w:t xml:space="preserve">Рабочая программа по основам безопасности и защиты Родины (далее -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ОП ООО. </w:t>
      </w:r>
    </w:p>
    <w:p>
      <w:pPr>
        <w:spacing w:before="0" w:after="0"/>
        <w:ind w:firstLine="600"/>
        <w:jc w:val="both"/>
      </w:pPr>
      <w:r>
        <w:rPr>
          <w:rFonts w:ascii="Times New Roman" w:hAnsi="Times New Roman"/>
          <w:b w:val="false"/>
          <w:i w:val="false"/>
          <w:color w:val="000000"/>
          <w:sz w:val="28"/>
        </w:rPr>
        <w:t>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w:t>
      </w:r>
    </w:p>
    <w:p>
      <w:pPr>
        <w:spacing w:before="0" w:after="0"/>
        <w:ind w:firstLine="600"/>
        <w:jc w:val="both"/>
      </w:pPr>
      <w:r>
        <w:rPr>
          <w:rFonts w:ascii="Times New Roman" w:hAnsi="Times New Roman"/>
          <w:b w:val="false"/>
          <w:i w:val="false"/>
          <w:color w:val="000000"/>
          <w:sz w:val="28"/>
        </w:rPr>
        <w:t>Программа ОБЗР обеспечивает:</w:t>
      </w:r>
    </w:p>
    <w:p>
      <w:pPr>
        <w:spacing w:before="0" w:after="0"/>
        <w:ind w:firstLine="600"/>
        <w:jc w:val="both"/>
      </w:pPr>
      <w:r>
        <w:rPr>
          <w:rFonts w:ascii="Times New Roman" w:hAnsi="Times New Roman"/>
          <w:b w:val="false"/>
          <w:i w:val="false"/>
          <w:color w:val="000000"/>
          <w:sz w:val="28"/>
        </w:rPr>
        <w:t>ясное понимание обучающимися современных проблем безопасности и формирование у подрастающего поколения базового уровня культуры безопасного поведения;</w:t>
      </w:r>
    </w:p>
    <w:p>
      <w:pPr>
        <w:spacing w:before="0" w:after="0"/>
        <w:ind w:firstLine="600"/>
        <w:jc w:val="both"/>
      </w:pPr>
      <w:r>
        <w:rPr>
          <w:rFonts w:ascii="Times New Roman" w:hAnsi="Times New Roman"/>
          <w:b w:val="false"/>
          <w:i w:val="false"/>
          <w:color w:val="000000"/>
          <w:sz w:val="28"/>
        </w:rPr>
        <w:t>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 образования;</w:t>
      </w:r>
    </w:p>
    <w:p>
      <w:pPr>
        <w:spacing w:before="0" w:after="0"/>
        <w:ind w:firstLine="600"/>
        <w:jc w:val="both"/>
      </w:pPr>
      <w:r>
        <w:rPr>
          <w:rFonts w:ascii="Times New Roman" w:hAnsi="Times New Roman"/>
          <w:b w:val="false"/>
          <w:i w:val="false"/>
          <w:color w:val="000000"/>
          <w:sz w:val="28"/>
        </w:rPr>
        <w:t>возможность выработки и закрепления у обучающихся умений и навыков, необходимых для последующей жизни;</w:t>
      </w:r>
    </w:p>
    <w:p>
      <w:pPr>
        <w:spacing w:before="0" w:after="0"/>
        <w:ind w:firstLine="600"/>
        <w:jc w:val="both"/>
      </w:pPr>
      <w:r>
        <w:rPr>
          <w:rFonts w:ascii="Times New Roman" w:hAnsi="Times New Roman"/>
          <w:b w:val="false"/>
          <w:i w:val="false"/>
          <w:color w:val="000000"/>
          <w:sz w:val="28"/>
        </w:rPr>
        <w:t>выработку практико-ориентированных компетенций, соответствующих потребностям современности;</w:t>
      </w:r>
    </w:p>
    <w:p>
      <w:pPr>
        <w:spacing w:before="0" w:after="0"/>
        <w:ind w:firstLine="600"/>
        <w:jc w:val="both"/>
      </w:pPr>
      <w:r>
        <w:rPr>
          <w:rFonts w:ascii="Times New Roman" w:hAnsi="Times New Roman"/>
          <w:b w:val="false"/>
          <w:i w:val="false"/>
          <w:color w:val="000000"/>
          <w:sz w:val="28"/>
        </w:rPr>
        <w:t>реализацию оптимального баланса межпредметных связей и их разумное взаимодополнение, способствующее формированию практических умений и навыков.</w:t>
      </w:r>
    </w:p>
    <w:p>
      <w:pPr>
        <w:spacing w:before="0" w:after="0"/>
        <w:ind w:left="120"/>
        <w:jc w:val="both"/>
      </w:pPr>
      <w:r>
        <w:rPr>
          <w:rFonts w:ascii="Times New Roman" w:hAnsi="Times New Roman"/>
          <w:b/>
          <w:i w:val="false"/>
          <w:color w:val="000000"/>
          <w:sz w:val="28"/>
        </w:rPr>
        <w:t>ОБЩАЯ ХАРАКТЕРИСТИКА УЧЕБНОГО ПРЕДМЕТА «ОСНОВЫ БЕЗОПАСНОСТИ И ЗАЩИТЫ РОДИНЫ»</w:t>
      </w:r>
    </w:p>
    <w:p>
      <w:pPr>
        <w:spacing w:before="0" w:after="0"/>
        <w:ind w:firstLine="600"/>
        <w:jc w:val="both"/>
      </w:pPr>
      <w:r>
        <w:rPr>
          <w:rFonts w:ascii="Times New Roman" w:hAnsi="Times New Roman"/>
          <w:b w:val="false"/>
          <w:i w:val="false"/>
          <w:color w:val="333333"/>
          <w:sz w:val="28"/>
        </w:rPr>
        <w:t>В программе ОБЗР содержание учебного предмета ОБЗР структурно представлено одиннадцатью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pPr>
        <w:spacing w:before="0" w:after="0"/>
        <w:ind w:firstLine="600"/>
        <w:jc w:val="both"/>
      </w:pPr>
      <w:r>
        <w:rPr>
          <w:rFonts w:ascii="Times New Roman" w:hAnsi="Times New Roman"/>
          <w:b w:val="false"/>
          <w:i w:val="false"/>
          <w:color w:val="333333"/>
          <w:sz w:val="28"/>
        </w:rPr>
        <w:t>модуль № 1 «Безопасное и устойчивое развитие личности, общества, государства»;</w:t>
      </w:r>
    </w:p>
    <w:p>
      <w:pPr>
        <w:spacing w:before="0" w:after="0"/>
        <w:ind w:firstLine="600"/>
        <w:jc w:val="both"/>
      </w:pPr>
      <w:r>
        <w:rPr>
          <w:rFonts w:ascii="Times New Roman" w:hAnsi="Times New Roman"/>
          <w:b w:val="false"/>
          <w:i w:val="false"/>
          <w:color w:val="333333"/>
          <w:sz w:val="28"/>
        </w:rPr>
        <w:t>модуль № 2 «Военная подготовка. Основы военных знаний»;</w:t>
      </w:r>
    </w:p>
    <w:p>
      <w:pPr>
        <w:spacing w:before="0" w:after="0"/>
        <w:ind w:firstLine="600"/>
        <w:jc w:val="both"/>
      </w:pPr>
      <w:r>
        <w:rPr>
          <w:rFonts w:ascii="Times New Roman" w:hAnsi="Times New Roman"/>
          <w:b w:val="false"/>
          <w:i w:val="false"/>
          <w:color w:val="333333"/>
          <w:sz w:val="28"/>
        </w:rPr>
        <w:t>модуль № 3 «Культура безопасности жизнедеятельности в современном обществе»;</w:t>
      </w:r>
    </w:p>
    <w:p>
      <w:pPr>
        <w:spacing w:before="0" w:after="0"/>
        <w:ind w:firstLine="600"/>
        <w:jc w:val="both"/>
      </w:pPr>
      <w:r>
        <w:rPr>
          <w:rFonts w:ascii="Times New Roman" w:hAnsi="Times New Roman"/>
          <w:b w:val="false"/>
          <w:i w:val="false"/>
          <w:color w:val="333333"/>
          <w:sz w:val="28"/>
        </w:rPr>
        <w:t>модуль № 4 «Безопасность в быту»;</w:t>
      </w:r>
    </w:p>
    <w:p>
      <w:pPr>
        <w:spacing w:before="0" w:after="0"/>
        <w:ind w:firstLine="600"/>
        <w:jc w:val="both"/>
      </w:pPr>
      <w:r>
        <w:rPr>
          <w:rFonts w:ascii="Times New Roman" w:hAnsi="Times New Roman"/>
          <w:b w:val="false"/>
          <w:i w:val="false"/>
          <w:color w:val="333333"/>
          <w:sz w:val="28"/>
        </w:rPr>
        <w:t>модуль № 5 «Безопасность на транспорте»;</w:t>
      </w:r>
    </w:p>
    <w:p>
      <w:pPr>
        <w:spacing w:before="0" w:after="0"/>
        <w:ind w:firstLine="600"/>
        <w:jc w:val="both"/>
      </w:pPr>
      <w:r>
        <w:rPr>
          <w:rFonts w:ascii="Times New Roman" w:hAnsi="Times New Roman"/>
          <w:b w:val="false"/>
          <w:i w:val="false"/>
          <w:color w:val="333333"/>
          <w:sz w:val="28"/>
        </w:rPr>
        <w:t>модуль № 6 «Безопасность в общественных местах»;</w:t>
      </w:r>
    </w:p>
    <w:p>
      <w:pPr>
        <w:spacing w:before="0" w:after="0"/>
        <w:ind w:firstLine="600"/>
        <w:jc w:val="both"/>
      </w:pPr>
      <w:r>
        <w:rPr>
          <w:rFonts w:ascii="Times New Roman" w:hAnsi="Times New Roman"/>
          <w:b w:val="false"/>
          <w:i w:val="false"/>
          <w:color w:val="333333"/>
          <w:sz w:val="28"/>
        </w:rPr>
        <w:t>модуль № 7 «Безопасность в природной среде»;</w:t>
      </w:r>
    </w:p>
    <w:p>
      <w:pPr>
        <w:spacing w:before="0" w:after="0"/>
        <w:ind w:firstLine="600"/>
        <w:jc w:val="both"/>
      </w:pPr>
      <w:r>
        <w:rPr>
          <w:rFonts w:ascii="Times New Roman" w:hAnsi="Times New Roman"/>
          <w:b w:val="false"/>
          <w:i w:val="false"/>
          <w:color w:val="333333"/>
          <w:sz w:val="28"/>
        </w:rPr>
        <w:t>модуль № 8 «Основы медицинских знаний. Оказание первой помощи»;</w:t>
      </w:r>
    </w:p>
    <w:p>
      <w:pPr>
        <w:spacing w:before="0" w:after="0"/>
        <w:ind w:firstLine="600"/>
        <w:jc w:val="both"/>
      </w:pPr>
      <w:r>
        <w:rPr>
          <w:rFonts w:ascii="Times New Roman" w:hAnsi="Times New Roman"/>
          <w:b w:val="false"/>
          <w:i w:val="false"/>
          <w:color w:val="333333"/>
          <w:sz w:val="28"/>
        </w:rPr>
        <w:t>модуль № 9 «Безопасность в социуме»;</w:t>
      </w:r>
    </w:p>
    <w:p>
      <w:pPr>
        <w:spacing w:before="0" w:after="0"/>
        <w:ind w:firstLine="600"/>
        <w:jc w:val="both"/>
      </w:pPr>
      <w:r>
        <w:rPr>
          <w:rFonts w:ascii="Times New Roman" w:hAnsi="Times New Roman"/>
          <w:b w:val="false"/>
          <w:i w:val="false"/>
          <w:color w:val="333333"/>
          <w:sz w:val="28"/>
        </w:rPr>
        <w:t>модуль № 10 «Безопасность в информационном пространстве»;</w:t>
      </w:r>
    </w:p>
    <w:p>
      <w:pPr>
        <w:spacing w:before="0" w:after="0"/>
        <w:ind w:firstLine="600"/>
        <w:jc w:val="both"/>
      </w:pPr>
      <w:r>
        <w:rPr>
          <w:rFonts w:ascii="Times New Roman" w:hAnsi="Times New Roman"/>
          <w:b w:val="false"/>
          <w:i w:val="false"/>
          <w:color w:val="333333"/>
          <w:sz w:val="28"/>
        </w:rPr>
        <w:t>модуль № 11 «Основы противодействия экстремизму и терроризму».</w:t>
      </w:r>
    </w:p>
    <w:p>
      <w:pPr>
        <w:spacing w:before="0" w:after="0"/>
        <w:ind w:firstLine="600"/>
        <w:jc w:val="both"/>
      </w:pPr>
      <w:r>
        <w:rPr>
          <w:rFonts w:ascii="Times New Roman" w:hAnsi="Times New Roman"/>
          <w:b w:val="false"/>
          <w:i w:val="false"/>
          <w:color w:val="333333"/>
          <w:sz w:val="28"/>
        </w:rPr>
        <w:t>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 по возможности её избегать → при необходимости действовать».</w:t>
      </w:r>
    </w:p>
    <w:p>
      <w:pPr>
        <w:spacing w:before="0" w:after="0"/>
        <w:ind w:firstLine="600"/>
        <w:jc w:val="both"/>
      </w:pPr>
      <w:r>
        <w:rPr>
          <w:rFonts w:ascii="Times New Roman" w:hAnsi="Times New Roman"/>
          <w:b w:val="false"/>
          <w:i w:val="false"/>
          <w:color w:val="333333"/>
          <w:sz w:val="28"/>
        </w:rPr>
        <w:t>Учебный материал систематизирован по сферам возможных проявлений рисков и опасностей: помещения и бытовые условия; улица и общественные места; природные условия; коммуникационные связи и каналы; физическое и психическое здоровье; социальное взаимодействие и другие.</w:t>
      </w:r>
    </w:p>
    <w:p>
      <w:pPr>
        <w:spacing w:before="0" w:after="0" w:line="264"/>
        <w:ind w:firstLine="600"/>
        <w:jc w:val="both"/>
      </w:pPr>
      <w:r>
        <w:rPr>
          <w:rFonts w:ascii="Times New Roman" w:hAnsi="Times New Roman"/>
          <w:b w:val="false"/>
          <w:i w:val="false"/>
          <w:color w:val="333333"/>
          <w:sz w:val="28"/>
        </w:rPr>
        <w:t xml:space="preserve">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тренажёрных систем и виртуальных моделей. </w:t>
      </w:r>
    </w:p>
    <w:p>
      <w:pPr>
        <w:spacing w:before="0" w:after="0" w:line="264"/>
        <w:ind w:firstLine="600"/>
        <w:jc w:val="both"/>
      </w:pPr>
      <w:r>
        <w:rPr>
          <w:rFonts w:ascii="Times New Roman" w:hAnsi="Times New Roman"/>
          <w:b w:val="false"/>
          <w:i w:val="false"/>
          <w:color w:val="333333"/>
          <w:sz w:val="28"/>
        </w:rPr>
        <w:t>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pPr>
        <w:spacing w:before="0" w:after="0"/>
        <w:ind w:firstLine="600"/>
        <w:jc w:val="both"/>
      </w:pPr>
      <w:r>
        <w:rPr>
          <w:rFonts w:ascii="Times New Roman" w:hAnsi="Times New Roman"/>
          <w:b w:val="false"/>
          <w:i w:val="false"/>
          <w:color w:val="000000"/>
          <w:sz w:val="28"/>
        </w:rPr>
        <w:t xml:space="preserve">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 России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w:t>
      </w:r>
    </w:p>
    <w:p>
      <w:pPr>
        <w:spacing w:before="0" w:after="0"/>
        <w:ind w:left="120"/>
        <w:jc w:val="left"/>
      </w:pPr>
    </w:p>
    <w:p>
      <w:pPr>
        <w:spacing w:before="0" w:after="0" w:line="264"/>
        <w:ind w:firstLine="600"/>
        <w:jc w:val="both"/>
      </w:pPr>
      <w:r>
        <w:rPr>
          <w:rFonts w:ascii="Times New Roman" w:hAnsi="Times New Roman"/>
          <w:b w:val="false"/>
          <w:i w:val="false"/>
          <w:color w:val="000000"/>
          <w:sz w:val="28"/>
        </w:rPr>
        <w:t>При этом центральной проблемой безопасности жизнедеятельности остаётся сохранение жизни и здоровья каждого человека.</w:t>
      </w:r>
    </w:p>
    <w:p>
      <w:pPr>
        <w:spacing w:before="0" w:after="0" w:line="264"/>
        <w:ind w:left="120"/>
        <w:jc w:val="left"/>
      </w:pPr>
    </w:p>
    <w:p>
      <w:pPr>
        <w:spacing w:before="0" w:after="0" w:line="264"/>
        <w:ind w:firstLine="600"/>
        <w:jc w:val="both"/>
      </w:pPr>
      <w:r>
        <w:rPr>
          <w:rFonts w:ascii="Times New Roman" w:hAnsi="Times New Roman"/>
          <w:b w:val="false"/>
          <w:i w:val="false"/>
          <w:color w:val="000000"/>
          <w:sz w:val="28"/>
        </w:rPr>
        <w:t>В современных условиях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Российской Федерации, 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утвержденные Указом Президента Российской Федерации от 21 июля 2020 г. № 474, государственная программа Российской Федерации «Развитие образования», утвержденная постановлением Правительства Российской Федерации от 26 декабря 2017 г. № 1642.</w:t>
      </w:r>
    </w:p>
    <w:p>
      <w:pPr>
        <w:spacing w:before="0" w:after="0"/>
        <w:ind w:left="120"/>
        <w:jc w:val="left"/>
      </w:pPr>
    </w:p>
    <w:p>
      <w:pPr>
        <w:spacing w:before="0" w:after="0" w:line="264"/>
        <w:ind w:firstLine="600"/>
        <w:jc w:val="both"/>
      </w:pPr>
      <w:r>
        <w:rPr>
          <w:rFonts w:ascii="Times New Roman" w:hAnsi="Times New Roman"/>
          <w:b w:val="false"/>
          <w:i w:val="false"/>
          <w:color w:val="000000"/>
          <w:sz w:val="28"/>
        </w:rPr>
        <w:t>ОБЗР является системообразующим учебным предметом,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pPr>
        <w:spacing w:before="0" w:after="0" w:line="264"/>
        <w:ind w:firstLine="600"/>
        <w:jc w:val="both"/>
      </w:pPr>
      <w:r>
        <w:rPr>
          <w:rFonts w:ascii="Times New Roman" w:hAnsi="Times New Roman"/>
          <w:b w:val="false"/>
          <w:i w:val="false"/>
          <w:color w:val="000000"/>
          <w:sz w:val="28"/>
        </w:rPr>
        <w:t>ОБЗР входит в предметную область «Основы безопасности и защиты Родины», является обязательным для изучения на уровне основного общего образования.</w:t>
      </w:r>
    </w:p>
    <w:p>
      <w:pPr>
        <w:spacing w:before="0" w:after="0" w:line="264"/>
        <w:ind w:firstLine="600"/>
        <w:jc w:val="both"/>
      </w:pPr>
      <w:r>
        <w:rPr>
          <w:rFonts w:ascii="Times New Roman" w:hAnsi="Times New Roman"/>
          <w:b w:val="false"/>
          <w:i w:val="false"/>
          <w:color w:val="000000"/>
          <w:sz w:val="28"/>
        </w:rPr>
        <w:t>И</w:t>
      </w:r>
      <w:r>
        <w:rPr>
          <w:rFonts w:ascii="Times New Roman" w:hAnsi="Times New Roman"/>
          <w:b w:val="false"/>
          <w:i w:val="false"/>
          <w:color w:val="000000"/>
          <w:sz w:val="28"/>
        </w:rPr>
        <w:t>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pPr>
        <w:spacing w:before="0" w:after="0" w:line="264"/>
        <w:ind w:left="120"/>
        <w:jc w:val="left"/>
      </w:pPr>
    </w:p>
    <w:p>
      <w:pPr>
        <w:spacing w:before="0" w:after="0" w:line="264"/>
        <w:ind w:left="120"/>
        <w:jc w:val="left"/>
      </w:pPr>
    </w:p>
    <w:p>
      <w:pPr>
        <w:spacing w:before="0" w:after="0" w:line="264"/>
        <w:ind w:left="120"/>
        <w:jc w:val="both"/>
      </w:pPr>
      <w:r>
        <w:rPr>
          <w:rFonts w:ascii="Times New Roman" w:hAnsi="Times New Roman"/>
          <w:b/>
          <w:i w:val="false"/>
          <w:color w:val="000000"/>
          <w:sz w:val="28"/>
        </w:rPr>
        <w:t>ЦЕЛЬ ИЗУЧЕНИЯ УЧЕБНОГО ПРЕДМЕТА «ОСНОВЫ БЕЗОПАСНОСТИ И ЗАЩИТЫ РОДИНЫ»</w:t>
      </w:r>
    </w:p>
    <w:p>
      <w:pPr>
        <w:spacing w:before="0" w:after="0" w:line="48"/>
        <w:ind w:left="120"/>
        <w:jc w:val="both"/>
      </w:pPr>
    </w:p>
    <w:p>
      <w:pPr>
        <w:spacing w:before="0" w:after="0"/>
        <w:ind w:firstLine="600"/>
        <w:jc w:val="both"/>
      </w:pPr>
      <w:r>
        <w:rPr>
          <w:rFonts w:ascii="Times New Roman" w:hAnsi="Times New Roman"/>
          <w:b w:val="false"/>
          <w:i w:val="false"/>
          <w:color w:val="000000"/>
          <w:sz w:val="28"/>
        </w:rPr>
        <w:t>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pPr>
        <w:spacing w:before="0" w:after="0"/>
        <w:ind w:firstLine="600"/>
        <w:jc w:val="both"/>
      </w:pPr>
      <w:r>
        <w:rPr>
          <w:rFonts w:ascii="Times New Roman" w:hAnsi="Times New Roman"/>
          <w:b w:val="false"/>
          <w:i w:val="false"/>
          <w:color w:val="000000"/>
          <w:sz w:val="28"/>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pPr>
        <w:spacing w:before="0" w:after="0"/>
        <w:ind w:firstLine="600"/>
        <w:jc w:val="both"/>
      </w:pPr>
      <w:r>
        <w:rPr>
          <w:rFonts w:ascii="Times New Roman" w:hAnsi="Times New Roman"/>
          <w:b w:val="false"/>
          <w:i w:val="false"/>
          <w:color w:val="000000"/>
          <w:sz w:val="28"/>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pPr>
        <w:spacing w:before="0" w:after="0"/>
        <w:ind w:firstLine="600"/>
        <w:jc w:val="both"/>
      </w:pPr>
      <w:r>
        <w:rPr>
          <w:rFonts w:ascii="Times New Roman" w:hAnsi="Times New Roman"/>
          <w:b w:val="false"/>
          <w:i w:val="false"/>
          <w:color w:val="000000"/>
          <w:sz w:val="28"/>
        </w:rPr>
        <w:t>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w:t>
      </w:r>
      <w:r>
        <w:rPr>
          <w:rFonts w:ascii="Times New Roman" w:hAnsi="Times New Roman"/>
          <w:b w:val="false"/>
          <w:i w:val="false"/>
          <w:color w:val="000000"/>
          <w:sz w:val="28"/>
        </w:rPr>
        <w:t xml:space="preserve"> характера.</w:t>
      </w:r>
    </w:p>
    <w:p>
      <w:pPr>
        <w:spacing w:before="0" w:after="0" w:line="264"/>
        <w:ind w:left="120"/>
        <w:jc w:val="both"/>
      </w:pPr>
    </w:p>
    <w:p>
      <w:pPr>
        <w:spacing w:before="0" w:after="0" w:line="264"/>
        <w:ind w:left="120"/>
        <w:jc w:val="both"/>
      </w:pPr>
      <w:r>
        <w:rPr>
          <w:rFonts w:ascii="Times New Roman" w:hAnsi="Times New Roman"/>
          <w:b/>
          <w:i w:val="false"/>
          <w:color w:val="000000"/>
          <w:sz w:val="28"/>
        </w:rPr>
        <w:t>МЕСТО ПРЕДМЕТА В УЧЕБНОМ ПЛАНЕ</w:t>
      </w:r>
    </w:p>
    <w:p>
      <w:pPr>
        <w:spacing w:before="0" w:after="0"/>
        <w:ind w:firstLine="600"/>
        <w:jc w:val="both"/>
      </w:pPr>
      <w:r>
        <w:rPr>
          <w:rFonts w:ascii="Times New Roman" w:hAnsi="Times New Roman"/>
          <w:b w:val="false"/>
          <w:i w:val="false"/>
          <w:color w:val="000000"/>
          <w:sz w:val="28"/>
        </w:rPr>
        <w:t>Общее число часов, отведенных для изучения ОБЗР в 8–9 классах, составляет 68 часов, по 1 часу в неделю за счет обязательной части учебного плана основного общего образования.</w:t>
      </w:r>
    </w:p>
    <w:bookmarkStart w:name="block-34521998" w:id="7"/>
    <w:p>
      <w:pPr>
        <w:sectPr>
          <w:pgSz w:w="11906" w:h="16383" w:orient="portrait"/>
        </w:sectPr>
      </w:pPr>
    </w:p>
    <w:bookmarkEnd w:id="7"/>
    <w:bookmarkEnd w:id="6"/>
    <w:bookmarkStart w:name="block-34521999" w:id="8"/>
    <w:p>
      <w:pPr>
        <w:spacing w:before="0" w:after="0" w:line="264"/>
        <w:ind w:left="120"/>
        <w:jc w:val="both"/>
      </w:pPr>
      <w:r>
        <w:rPr>
          <w:rFonts w:ascii="Times New Roman" w:hAnsi="Times New Roman"/>
          <w:b/>
          <w:i w:val="false"/>
          <w:color w:val="000000"/>
          <w:sz w:val="28"/>
        </w:rPr>
        <w:t>СОДЕРЖАНИЕ УЧЕБНОГО ПРЕДМЕТА</w:t>
      </w:r>
    </w:p>
    <w:p>
      <w:pPr>
        <w:spacing w:before="0" w:after="0" w:line="120"/>
        <w:ind w:left="120"/>
        <w:jc w:val="both"/>
      </w:pPr>
    </w:p>
    <w:p>
      <w:pPr>
        <w:spacing w:before="0" w:after="0"/>
        <w:ind w:left="120"/>
        <w:jc w:val="left"/>
      </w:pPr>
      <w:r>
        <w:rPr>
          <w:rFonts w:ascii="Times New Roman" w:hAnsi="Times New Roman"/>
          <w:b/>
          <w:i w:val="false"/>
          <w:color w:val="000000"/>
          <w:sz w:val="28"/>
        </w:rPr>
        <w:t>Модуль № 1 «Безопасное и устойчивое развитие личности, общества, государства»:</w:t>
      </w:r>
    </w:p>
    <w:p>
      <w:pPr>
        <w:spacing w:before="0" w:after="0"/>
        <w:ind w:firstLine="600"/>
        <w:jc w:val="both"/>
      </w:pPr>
      <w:r>
        <w:rPr>
          <w:rFonts w:ascii="Times New Roman" w:hAnsi="Times New Roman"/>
          <w:b w:val="false"/>
          <w:i w:val="false"/>
          <w:color w:val="000000"/>
          <w:sz w:val="28"/>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pPr>
        <w:spacing w:before="0" w:after="0"/>
        <w:ind w:firstLine="600"/>
        <w:jc w:val="both"/>
      </w:pPr>
      <w:r>
        <w:rPr>
          <w:rFonts w:ascii="Times New Roman" w:hAnsi="Times New Roman"/>
          <w:b w:val="false"/>
          <w:i w:val="false"/>
          <w:color w:val="000000"/>
          <w:sz w:val="28"/>
        </w:rPr>
        <w:t>стратегия национальной безопасности, национальные интересы и угрозы национальной безопасности;</w:t>
      </w:r>
    </w:p>
    <w:p>
      <w:pPr>
        <w:spacing w:before="0" w:after="0"/>
        <w:ind w:firstLine="600"/>
        <w:jc w:val="both"/>
      </w:pPr>
      <w:r>
        <w:rPr>
          <w:rFonts w:ascii="Times New Roman" w:hAnsi="Times New Roman"/>
          <w:b w:val="false"/>
          <w:i w:val="false"/>
          <w:color w:val="000000"/>
          <w:sz w:val="28"/>
        </w:rPr>
        <w:t>чрезвычайные ситуации природного, техногенного и биолого-социального характера;</w:t>
      </w:r>
    </w:p>
    <w:p>
      <w:pPr>
        <w:spacing w:before="0" w:after="0"/>
        <w:ind w:firstLine="600"/>
        <w:jc w:val="both"/>
      </w:pPr>
      <w:r>
        <w:rPr>
          <w:rFonts w:ascii="Times New Roman" w:hAnsi="Times New Roman"/>
          <w:b w:val="false"/>
          <w:i w:val="false"/>
          <w:color w:val="000000"/>
          <w:sz w:val="28"/>
        </w:rPr>
        <w:t>информирование и оповещение населения о чрезвычайных ситуациях, система ОКСИОН;</w:t>
      </w:r>
    </w:p>
    <w:p>
      <w:pPr>
        <w:spacing w:before="0" w:after="0"/>
        <w:ind w:firstLine="600"/>
        <w:jc w:val="both"/>
      </w:pPr>
      <w:r>
        <w:rPr>
          <w:rFonts w:ascii="Times New Roman" w:hAnsi="Times New Roman"/>
          <w:b w:val="false"/>
          <w:i w:val="false"/>
          <w:color w:val="000000"/>
          <w:sz w:val="28"/>
        </w:rPr>
        <w:t>история развития гражданской обороны;</w:t>
      </w:r>
    </w:p>
    <w:p>
      <w:pPr>
        <w:spacing w:before="0" w:after="0"/>
        <w:ind w:firstLine="600"/>
        <w:jc w:val="both"/>
      </w:pPr>
      <w:r>
        <w:rPr>
          <w:rFonts w:ascii="Times New Roman" w:hAnsi="Times New Roman"/>
          <w:b w:val="false"/>
          <w:i w:val="false"/>
          <w:color w:val="000000"/>
          <w:sz w:val="28"/>
        </w:rPr>
        <w:t>сигнал «Внимание всем!», порядок действий населения при его получении;</w:t>
      </w:r>
    </w:p>
    <w:p>
      <w:pPr>
        <w:spacing w:before="0" w:after="0"/>
        <w:ind w:firstLine="600"/>
        <w:jc w:val="both"/>
      </w:pPr>
      <w:r>
        <w:rPr>
          <w:rFonts w:ascii="Times New Roman" w:hAnsi="Times New Roman"/>
          <w:b w:val="false"/>
          <w:i w:val="false"/>
          <w:color w:val="000000"/>
          <w:sz w:val="28"/>
        </w:rPr>
        <w:t>средства индивидуальной и коллективной защиты населения, порядок пользования фильтрующим противогазом;</w:t>
      </w:r>
    </w:p>
    <w:p>
      <w:pPr>
        <w:spacing w:before="0" w:after="0"/>
        <w:ind w:firstLine="600"/>
        <w:jc w:val="both"/>
      </w:pPr>
      <w:r>
        <w:rPr>
          <w:rFonts w:ascii="Times New Roman" w:hAnsi="Times New Roman"/>
          <w:b w:val="false"/>
          <w:i w:val="false"/>
          <w:color w:val="000000"/>
          <w:sz w:val="28"/>
        </w:rPr>
        <w:t>эвакуация населения в условиях чрезвычайных ситуаций, порядок действий населения при объявлении эвакуации;</w:t>
      </w:r>
    </w:p>
    <w:p>
      <w:pPr>
        <w:spacing w:before="0" w:after="0"/>
        <w:ind w:firstLine="600"/>
        <w:jc w:val="both"/>
      </w:pPr>
      <w:r>
        <w:rPr>
          <w:rFonts w:ascii="Times New Roman" w:hAnsi="Times New Roman"/>
          <w:b w:val="false"/>
          <w:i w:val="false"/>
          <w:color w:val="000000"/>
          <w:sz w:val="28"/>
        </w:rPr>
        <w:t>современная армия, воинская обязанность и военная служба, добровольная и обязательная подготовка к службе в армии.</w:t>
      </w:r>
    </w:p>
    <w:p>
      <w:pPr>
        <w:spacing w:before="0" w:after="0" w:line="120"/>
        <w:ind w:left="120"/>
        <w:jc w:val="left"/>
      </w:pPr>
    </w:p>
    <w:p>
      <w:pPr>
        <w:spacing w:before="0" w:after="0" w:line="252"/>
        <w:ind w:left="120"/>
        <w:jc w:val="left"/>
      </w:pPr>
      <w:r>
        <w:rPr>
          <w:rFonts w:ascii="Times New Roman" w:hAnsi="Times New Roman"/>
          <w:b/>
          <w:i w:val="false"/>
          <w:color w:val="000000"/>
          <w:sz w:val="28"/>
        </w:rPr>
        <w:t>Модуль № 2 «Военная подготовка. Основы военных знаний»:</w:t>
      </w:r>
    </w:p>
    <w:p>
      <w:pPr>
        <w:spacing w:before="0" w:after="0"/>
        <w:ind w:firstLine="600"/>
        <w:jc w:val="both"/>
      </w:pPr>
      <w:r>
        <w:rPr>
          <w:rFonts w:ascii="Times New Roman" w:hAnsi="Times New Roman"/>
          <w:b w:val="false"/>
          <w:i w:val="false"/>
          <w:color w:val="000000"/>
          <w:sz w:val="28"/>
        </w:rPr>
        <w:t>история возникновения и развития Вооруженных Сил Российской Федерации;</w:t>
      </w:r>
    </w:p>
    <w:p>
      <w:pPr>
        <w:spacing w:before="0" w:after="0"/>
        <w:ind w:firstLine="600"/>
        <w:jc w:val="both"/>
      </w:pPr>
      <w:r>
        <w:rPr>
          <w:rFonts w:ascii="Times New Roman" w:hAnsi="Times New Roman"/>
          <w:b w:val="false"/>
          <w:i w:val="false"/>
          <w:color w:val="000000"/>
          <w:sz w:val="28"/>
        </w:rPr>
        <w:t>этапы становления современных Вооруженных Сил Российской Федерации;</w:t>
      </w:r>
    </w:p>
    <w:p>
      <w:pPr>
        <w:spacing w:before="0" w:after="0"/>
        <w:ind w:firstLine="600"/>
        <w:jc w:val="both"/>
      </w:pPr>
      <w:r>
        <w:rPr>
          <w:rFonts w:ascii="Times New Roman" w:hAnsi="Times New Roman"/>
          <w:b w:val="false"/>
          <w:i w:val="false"/>
          <w:color w:val="000000"/>
          <w:sz w:val="28"/>
        </w:rPr>
        <w:t>основные направления подготовки к военной службе;</w:t>
      </w:r>
    </w:p>
    <w:p>
      <w:pPr>
        <w:spacing w:before="0" w:after="0"/>
        <w:ind w:firstLine="600"/>
        <w:jc w:val="both"/>
      </w:pPr>
      <w:r>
        <w:rPr>
          <w:rFonts w:ascii="Times New Roman" w:hAnsi="Times New Roman"/>
          <w:b w:val="false"/>
          <w:i w:val="false"/>
          <w:color w:val="000000"/>
          <w:sz w:val="28"/>
        </w:rPr>
        <w:t xml:space="preserve">организационная структура Вооруженных Сил Российской Федерации; </w:t>
      </w:r>
    </w:p>
    <w:p>
      <w:pPr>
        <w:spacing w:before="0" w:after="0"/>
        <w:ind w:firstLine="600"/>
        <w:jc w:val="both"/>
      </w:pPr>
      <w:r>
        <w:rPr>
          <w:rFonts w:ascii="Times New Roman" w:hAnsi="Times New Roman"/>
          <w:b w:val="false"/>
          <w:i w:val="false"/>
          <w:color w:val="000000"/>
          <w:sz w:val="28"/>
        </w:rPr>
        <w:t>функции и основные задачи современных Вооруженных Сил Российской Федерации;</w:t>
      </w:r>
    </w:p>
    <w:p>
      <w:pPr>
        <w:spacing w:before="0" w:after="0"/>
        <w:ind w:firstLine="600"/>
        <w:jc w:val="both"/>
      </w:pPr>
      <w:r>
        <w:rPr>
          <w:rFonts w:ascii="Times New Roman" w:hAnsi="Times New Roman"/>
          <w:b w:val="false"/>
          <w:i w:val="false"/>
          <w:color w:val="000000"/>
          <w:sz w:val="28"/>
        </w:rPr>
        <w:t>особенности видов и родов войск Вооруженных Сил Российской Федерации;</w:t>
      </w:r>
    </w:p>
    <w:p>
      <w:pPr>
        <w:spacing w:before="0" w:after="0"/>
        <w:ind w:firstLine="600"/>
        <w:jc w:val="both"/>
      </w:pPr>
      <w:r>
        <w:rPr>
          <w:rFonts w:ascii="Times New Roman" w:hAnsi="Times New Roman"/>
          <w:b w:val="false"/>
          <w:i w:val="false"/>
          <w:color w:val="000000"/>
          <w:sz w:val="28"/>
        </w:rPr>
        <w:t>воинские символы современных Вооруженных Сил Российской Федерации;</w:t>
      </w:r>
    </w:p>
    <w:p>
      <w:pPr>
        <w:spacing w:before="0" w:after="0"/>
        <w:ind w:firstLine="600"/>
        <w:jc w:val="both"/>
      </w:pPr>
      <w:r>
        <w:rPr>
          <w:rFonts w:ascii="Times New Roman" w:hAnsi="Times New Roman"/>
          <w:b w:val="false"/>
          <w:i w:val="false"/>
          <w:color w:val="000000"/>
          <w:sz w:val="28"/>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pPr>
        <w:spacing w:before="0" w:after="0"/>
        <w:ind w:firstLine="600"/>
        <w:jc w:val="both"/>
      </w:pPr>
      <w:r>
        <w:rPr>
          <w:rFonts w:ascii="Times New Roman" w:hAnsi="Times New Roman"/>
          <w:b w:val="false"/>
          <w:i w:val="false"/>
          <w:color w:val="000000"/>
          <w:sz w:val="28"/>
        </w:rPr>
        <w:t xml:space="preserve">организационно-штатная структура и боевые возможности отделения, задачи отделения в различных видах боя; </w:t>
      </w:r>
    </w:p>
    <w:p>
      <w:pPr>
        <w:spacing w:before="0" w:after="0"/>
        <w:ind w:firstLine="600"/>
        <w:jc w:val="both"/>
      </w:pPr>
      <w:r>
        <w:rPr>
          <w:rFonts w:ascii="Times New Roman" w:hAnsi="Times New Roman"/>
          <w:b w:val="false"/>
          <w:i w:val="false"/>
          <w:color w:val="000000"/>
          <w:sz w:val="28"/>
        </w:rPr>
        <w:t>состав, назначение, характеристики, порядок размещения современных средств индивидуальной бронезащиты и экипировки военнослужащего;</w:t>
      </w:r>
    </w:p>
    <w:p>
      <w:pPr>
        <w:spacing w:before="0" w:after="0"/>
        <w:ind w:firstLine="600"/>
        <w:jc w:val="both"/>
      </w:pPr>
      <w:r>
        <w:rPr>
          <w:rFonts w:ascii="Times New Roman" w:hAnsi="Times New Roman"/>
          <w:b w:val="false"/>
          <w:i w:val="false"/>
          <w:color w:val="000000"/>
          <w:sz w:val="28"/>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pPr>
        <w:spacing w:before="0" w:after="0"/>
        <w:ind w:firstLine="600"/>
        <w:jc w:val="both"/>
      </w:pPr>
      <w:r>
        <w:rPr>
          <w:rFonts w:ascii="Times New Roman" w:hAnsi="Times New Roman"/>
          <w:b w:val="false"/>
          <w:i w:val="false"/>
          <w:color w:val="000000"/>
          <w:sz w:val="28"/>
        </w:rPr>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pPr>
        <w:spacing w:before="0" w:after="0"/>
        <w:ind w:firstLine="600"/>
        <w:jc w:val="both"/>
      </w:pPr>
      <w:r>
        <w:rPr>
          <w:rFonts w:ascii="Times New Roman" w:hAnsi="Times New Roman"/>
          <w:b w:val="false"/>
          <w:i w:val="false"/>
          <w:color w:val="000000"/>
          <w:sz w:val="28"/>
        </w:rPr>
        <w:t>история создания общевоинских уставов;</w:t>
      </w:r>
    </w:p>
    <w:p>
      <w:pPr>
        <w:spacing w:before="0" w:after="0"/>
        <w:ind w:firstLine="600"/>
        <w:jc w:val="both"/>
      </w:pPr>
      <w:r>
        <w:rPr>
          <w:rFonts w:ascii="Times New Roman" w:hAnsi="Times New Roman"/>
          <w:b w:val="false"/>
          <w:i w:val="false"/>
          <w:color w:val="000000"/>
          <w:sz w:val="28"/>
        </w:rPr>
        <w:t>этапы становления современных общевоинских уставов;</w:t>
      </w:r>
    </w:p>
    <w:p>
      <w:pPr>
        <w:spacing w:before="0" w:after="0"/>
        <w:ind w:firstLine="600"/>
        <w:jc w:val="both"/>
      </w:pPr>
      <w:r>
        <w:rPr>
          <w:rFonts w:ascii="Times New Roman" w:hAnsi="Times New Roman"/>
          <w:b w:val="false"/>
          <w:i w:val="false"/>
          <w:color w:val="000000"/>
          <w:sz w:val="28"/>
        </w:rPr>
        <w:t>общевоинские уставы Вооруженных Сил Российской Федерации, их состав и основные понятия, определяющие повседневную жизнедеятельность войск;</w:t>
      </w:r>
    </w:p>
    <w:p>
      <w:pPr>
        <w:spacing w:before="0" w:after="0"/>
        <w:ind w:firstLine="600"/>
        <w:jc w:val="both"/>
      </w:pPr>
      <w:r>
        <w:rPr>
          <w:rFonts w:ascii="Times New Roman" w:hAnsi="Times New Roman"/>
          <w:b w:val="false"/>
          <w:i w:val="false"/>
          <w:color w:val="000000"/>
          <w:sz w:val="28"/>
        </w:rPr>
        <w:t>сущность единоначалия;</w:t>
      </w:r>
    </w:p>
    <w:p>
      <w:pPr>
        <w:spacing w:before="0" w:after="0"/>
        <w:ind w:firstLine="600"/>
        <w:jc w:val="both"/>
      </w:pPr>
      <w:r>
        <w:rPr>
          <w:rFonts w:ascii="Times New Roman" w:hAnsi="Times New Roman"/>
          <w:b w:val="false"/>
          <w:i w:val="false"/>
          <w:color w:val="000000"/>
          <w:sz w:val="28"/>
        </w:rPr>
        <w:t>командиры (начальники) и подчинённые;</w:t>
      </w:r>
    </w:p>
    <w:p>
      <w:pPr>
        <w:spacing w:before="0" w:after="0"/>
        <w:ind w:firstLine="600"/>
        <w:jc w:val="both"/>
      </w:pPr>
      <w:r>
        <w:rPr>
          <w:rFonts w:ascii="Times New Roman" w:hAnsi="Times New Roman"/>
          <w:b w:val="false"/>
          <w:i w:val="false"/>
          <w:color w:val="000000"/>
          <w:sz w:val="28"/>
        </w:rPr>
        <w:t>старшие и младшие;</w:t>
      </w:r>
    </w:p>
    <w:p>
      <w:pPr>
        <w:spacing w:before="0" w:after="0"/>
        <w:ind w:firstLine="600"/>
        <w:jc w:val="both"/>
      </w:pPr>
      <w:r>
        <w:rPr>
          <w:rFonts w:ascii="Times New Roman" w:hAnsi="Times New Roman"/>
          <w:b w:val="false"/>
          <w:i w:val="false"/>
          <w:color w:val="000000"/>
          <w:sz w:val="28"/>
        </w:rPr>
        <w:t>приказ (приказание), порядок его отдачи и выполнения;</w:t>
      </w:r>
    </w:p>
    <w:p>
      <w:pPr>
        <w:spacing w:before="0" w:after="0"/>
        <w:ind w:firstLine="600"/>
        <w:jc w:val="both"/>
      </w:pPr>
      <w:r>
        <w:rPr>
          <w:rFonts w:ascii="Times New Roman" w:hAnsi="Times New Roman"/>
          <w:b w:val="false"/>
          <w:i w:val="false"/>
          <w:color w:val="000000"/>
          <w:sz w:val="28"/>
        </w:rPr>
        <w:t>воинские звания и военная форма одежды;</w:t>
      </w:r>
    </w:p>
    <w:p>
      <w:pPr>
        <w:spacing w:before="0" w:after="0"/>
        <w:ind w:firstLine="600"/>
        <w:jc w:val="both"/>
      </w:pPr>
      <w:r>
        <w:rPr>
          <w:rFonts w:ascii="Times New Roman" w:hAnsi="Times New Roman"/>
          <w:b w:val="false"/>
          <w:i w:val="false"/>
          <w:color w:val="000000"/>
          <w:sz w:val="28"/>
        </w:rPr>
        <w:t>воинская дисциплина, её сущность и значение;</w:t>
      </w:r>
    </w:p>
    <w:p>
      <w:pPr>
        <w:spacing w:before="0" w:after="0"/>
        <w:ind w:firstLine="600"/>
        <w:jc w:val="both"/>
      </w:pPr>
      <w:r>
        <w:rPr>
          <w:rFonts w:ascii="Times New Roman" w:hAnsi="Times New Roman"/>
          <w:b w:val="false"/>
          <w:i w:val="false"/>
          <w:color w:val="000000"/>
          <w:sz w:val="28"/>
        </w:rPr>
        <w:t>обязанности военнослужащих по соблюдению требований воинской дисциплины;</w:t>
      </w:r>
    </w:p>
    <w:p>
      <w:pPr>
        <w:spacing w:before="0" w:after="0"/>
        <w:ind w:firstLine="600"/>
        <w:jc w:val="both"/>
      </w:pPr>
      <w:r>
        <w:rPr>
          <w:rFonts w:ascii="Times New Roman" w:hAnsi="Times New Roman"/>
          <w:b w:val="false"/>
          <w:i w:val="false"/>
          <w:color w:val="000000"/>
          <w:sz w:val="28"/>
        </w:rPr>
        <w:t>способы достижения воинской дисциплины;</w:t>
      </w:r>
    </w:p>
    <w:p>
      <w:pPr>
        <w:spacing w:before="0" w:after="0"/>
        <w:ind w:firstLine="600"/>
        <w:jc w:val="both"/>
      </w:pPr>
      <w:r>
        <w:rPr>
          <w:rFonts w:ascii="Times New Roman" w:hAnsi="Times New Roman"/>
          <w:b w:val="false"/>
          <w:i w:val="false"/>
          <w:color w:val="000000"/>
          <w:sz w:val="28"/>
        </w:rPr>
        <w:t>положения Строевого устава;</w:t>
      </w:r>
    </w:p>
    <w:p>
      <w:pPr>
        <w:spacing w:before="0" w:after="0"/>
        <w:ind w:firstLine="600"/>
        <w:jc w:val="both"/>
      </w:pPr>
      <w:r>
        <w:rPr>
          <w:rFonts w:ascii="Times New Roman" w:hAnsi="Times New Roman"/>
          <w:b w:val="false"/>
          <w:i w:val="false"/>
          <w:color w:val="000000"/>
          <w:sz w:val="28"/>
        </w:rPr>
        <w:t>обязанности военнослужащих перед построением и в строю;</w:t>
      </w:r>
    </w:p>
    <w:p>
      <w:pPr>
        <w:spacing w:before="0" w:after="0"/>
        <w:ind w:firstLine="600"/>
        <w:jc w:val="both"/>
      </w:pPr>
      <w:r>
        <w:rPr>
          <w:rFonts w:ascii="Times New Roman" w:hAnsi="Times New Roman"/>
          <w:b w:val="false"/>
          <w:i w:val="false"/>
          <w:color w:val="000000"/>
          <w:sz w:val="28"/>
        </w:rPr>
        <w:t>строевые приёмы и движение без оружия, строевая стойка, выполнение команд «Становись», «Равняйсь», «Смирно», «Вольно», «Заправиться», «Отставить», «Головные уборы (головной убор) – снять (надеть)», повороты на месте.</w:t>
      </w:r>
    </w:p>
    <w:p>
      <w:pPr>
        <w:spacing w:before="0" w:after="0" w:line="120"/>
        <w:ind w:left="120"/>
        <w:jc w:val="left"/>
      </w:pPr>
    </w:p>
    <w:p>
      <w:pPr>
        <w:spacing w:before="0" w:after="0"/>
        <w:ind w:left="120"/>
        <w:jc w:val="left"/>
      </w:pPr>
      <w:r>
        <w:rPr>
          <w:rFonts w:ascii="Times New Roman" w:hAnsi="Times New Roman"/>
          <w:b/>
          <w:i w:val="false"/>
          <w:color w:val="000000"/>
          <w:sz w:val="28"/>
        </w:rPr>
        <w:t>Модуль № 3 «Культура безопасности жизнедеятельности в современном обществе»:</w:t>
      </w:r>
    </w:p>
    <w:p>
      <w:pPr>
        <w:spacing w:before="0" w:after="0"/>
        <w:ind w:firstLine="600"/>
        <w:jc w:val="both"/>
      </w:pPr>
      <w:r>
        <w:rPr>
          <w:rFonts w:ascii="Times New Roman" w:hAnsi="Times New Roman"/>
          <w:b w:val="false"/>
          <w:i w:val="false"/>
          <w:color w:val="000000"/>
          <w:sz w:val="28"/>
        </w:rPr>
        <w:t>безопасность жизнедеятельности: ключевые понятия и значение для человека;</w:t>
      </w:r>
    </w:p>
    <w:p>
      <w:pPr>
        <w:spacing w:before="0" w:after="0"/>
        <w:ind w:firstLine="600"/>
        <w:jc w:val="both"/>
      </w:pPr>
      <w:r>
        <w:rPr>
          <w:rFonts w:ascii="Times New Roman" w:hAnsi="Times New Roman"/>
          <w:b w:val="false"/>
          <w:i w:val="false"/>
          <w:color w:val="000000"/>
          <w:sz w:val="28"/>
        </w:rPr>
        <w:t>смысл понятий «опасность», «безопасность», «риск», «культура безопасности жизнедеятельности»;</w:t>
      </w:r>
    </w:p>
    <w:p>
      <w:pPr>
        <w:spacing w:before="0" w:after="0"/>
        <w:ind w:firstLine="600"/>
        <w:jc w:val="both"/>
      </w:pPr>
      <w:r>
        <w:rPr>
          <w:rFonts w:ascii="Times New Roman" w:hAnsi="Times New Roman"/>
          <w:b w:val="false"/>
          <w:i w:val="false"/>
          <w:color w:val="000000"/>
          <w:sz w:val="28"/>
        </w:rPr>
        <w:t>источники и факторы опасности, их классификация;</w:t>
      </w:r>
    </w:p>
    <w:p>
      <w:pPr>
        <w:spacing w:before="0" w:after="0"/>
        <w:ind w:firstLine="600"/>
        <w:jc w:val="both"/>
      </w:pPr>
      <w:r>
        <w:rPr>
          <w:rFonts w:ascii="Times New Roman" w:hAnsi="Times New Roman"/>
          <w:b w:val="false"/>
          <w:i w:val="false"/>
          <w:color w:val="000000"/>
          <w:sz w:val="28"/>
        </w:rPr>
        <w:t>общие принципы безопасного поведения;</w:t>
      </w:r>
    </w:p>
    <w:p>
      <w:pPr>
        <w:spacing w:before="0" w:after="0"/>
        <w:ind w:firstLine="600"/>
        <w:jc w:val="both"/>
      </w:pPr>
      <w:r>
        <w:rPr>
          <w:rFonts w:ascii="Times New Roman" w:hAnsi="Times New Roman"/>
          <w:b w:val="false"/>
          <w:i w:val="false"/>
          <w:color w:val="000000"/>
          <w:sz w:val="28"/>
        </w:rPr>
        <w:t>понятия опасной и чрезвычайной ситуации, сходство и различия опасной и чрезвычайной ситуации;</w:t>
      </w:r>
    </w:p>
    <w:p>
      <w:pPr>
        <w:spacing w:before="0" w:after="0"/>
        <w:ind w:firstLine="600"/>
        <w:jc w:val="both"/>
      </w:pPr>
      <w:r>
        <w:rPr>
          <w:rFonts w:ascii="Times New Roman" w:hAnsi="Times New Roman"/>
          <w:b w:val="false"/>
          <w:i w:val="false"/>
          <w:color w:val="000000"/>
          <w:sz w:val="28"/>
        </w:rPr>
        <w:t>механизм перерастания повседневной ситуации в чрезвычайную ситуацию, правила поведения в опасных и чрезвычайных ситуациях.</w:t>
      </w:r>
    </w:p>
    <w:p>
      <w:pPr>
        <w:spacing w:before="0" w:after="0" w:line="120"/>
        <w:ind w:left="120"/>
        <w:jc w:val="left"/>
      </w:pPr>
    </w:p>
    <w:p>
      <w:pPr>
        <w:spacing w:before="0" w:after="0"/>
        <w:ind w:left="120"/>
        <w:jc w:val="left"/>
      </w:pPr>
      <w:r>
        <w:rPr>
          <w:rFonts w:ascii="Times New Roman" w:hAnsi="Times New Roman"/>
          <w:b/>
          <w:i w:val="false"/>
          <w:color w:val="000000"/>
          <w:sz w:val="28"/>
        </w:rPr>
        <w:t>Модуль № 4 «Безопасность в быту»:</w:t>
      </w:r>
    </w:p>
    <w:p>
      <w:pPr>
        <w:spacing w:before="0" w:after="0"/>
        <w:ind w:firstLine="600"/>
        <w:jc w:val="both"/>
      </w:pPr>
      <w:r>
        <w:rPr>
          <w:rFonts w:ascii="Times New Roman" w:hAnsi="Times New Roman"/>
          <w:b w:val="false"/>
          <w:i w:val="false"/>
          <w:color w:val="000000"/>
          <w:sz w:val="28"/>
        </w:rPr>
        <w:t>основные источники опасности в быту и их классификация;</w:t>
      </w:r>
    </w:p>
    <w:p>
      <w:pPr>
        <w:spacing w:before="0" w:after="0"/>
        <w:ind w:firstLine="600"/>
        <w:jc w:val="both"/>
      </w:pPr>
      <w:r>
        <w:rPr>
          <w:rFonts w:ascii="Times New Roman" w:hAnsi="Times New Roman"/>
          <w:b w:val="false"/>
          <w:i w:val="false"/>
          <w:color w:val="000000"/>
          <w:sz w:val="28"/>
        </w:rPr>
        <w:t>защита прав потребителя, сроки годности и состав продуктов питания;</w:t>
      </w:r>
    </w:p>
    <w:p>
      <w:pPr>
        <w:spacing w:before="0" w:after="0"/>
        <w:ind w:firstLine="600"/>
        <w:jc w:val="both"/>
      </w:pPr>
      <w:r>
        <w:rPr>
          <w:rFonts w:ascii="Times New Roman" w:hAnsi="Times New Roman"/>
          <w:b w:val="false"/>
          <w:i w:val="false"/>
          <w:color w:val="000000"/>
          <w:sz w:val="28"/>
        </w:rPr>
        <w:t>бытовые отравления и причины их возникновения;</w:t>
      </w:r>
    </w:p>
    <w:p>
      <w:pPr>
        <w:spacing w:before="0" w:after="0"/>
        <w:ind w:firstLine="600"/>
        <w:jc w:val="both"/>
      </w:pPr>
      <w:r>
        <w:rPr>
          <w:rFonts w:ascii="Times New Roman" w:hAnsi="Times New Roman"/>
          <w:b w:val="false"/>
          <w:i w:val="false"/>
          <w:color w:val="000000"/>
          <w:sz w:val="28"/>
        </w:rPr>
        <w:t>признаки отравления, приёмы и правила оказания первой помощи;</w:t>
      </w:r>
    </w:p>
    <w:p>
      <w:pPr>
        <w:spacing w:before="0" w:after="0"/>
        <w:ind w:firstLine="600"/>
        <w:jc w:val="both"/>
      </w:pPr>
      <w:r>
        <w:rPr>
          <w:rFonts w:ascii="Times New Roman" w:hAnsi="Times New Roman"/>
          <w:b w:val="false"/>
          <w:i w:val="false"/>
          <w:color w:val="000000"/>
          <w:sz w:val="28"/>
        </w:rPr>
        <w:t>правила комплектования и хранения домашней аптечки;</w:t>
      </w:r>
    </w:p>
    <w:p>
      <w:pPr>
        <w:spacing w:before="0" w:after="0"/>
        <w:ind w:firstLine="600"/>
        <w:jc w:val="both"/>
      </w:pPr>
      <w:r>
        <w:rPr>
          <w:rFonts w:ascii="Times New Roman" w:hAnsi="Times New Roman"/>
          <w:b w:val="false"/>
          <w:i w:val="false"/>
          <w:color w:val="000000"/>
          <w:sz w:val="28"/>
        </w:rPr>
        <w:t>бытовые травмы и правила их предупреждения, приёмы и правила оказания первой помощи;</w:t>
      </w:r>
    </w:p>
    <w:p>
      <w:pPr>
        <w:spacing w:before="0" w:after="0"/>
        <w:ind w:firstLine="600"/>
        <w:jc w:val="both"/>
      </w:pPr>
      <w:r>
        <w:rPr>
          <w:rFonts w:ascii="Times New Roman" w:hAnsi="Times New Roman"/>
          <w:b w:val="false"/>
          <w:i w:val="false"/>
          <w:color w:val="000000"/>
          <w:sz w:val="28"/>
        </w:rPr>
        <w:t>правила обращения с газовыми и электрическими приборами; приемы и правила оказания первой помощи;</w:t>
      </w:r>
    </w:p>
    <w:p>
      <w:pPr>
        <w:spacing w:before="0" w:after="0"/>
        <w:ind w:firstLine="600"/>
        <w:jc w:val="both"/>
      </w:pPr>
      <w:r>
        <w:rPr>
          <w:rFonts w:ascii="Times New Roman" w:hAnsi="Times New Roman"/>
          <w:b w:val="false"/>
          <w:i w:val="false"/>
          <w:color w:val="000000"/>
          <w:sz w:val="28"/>
        </w:rPr>
        <w:t>правила поведения в подъезде и лифте, а также при входе и выходе из них;</w:t>
      </w:r>
    </w:p>
    <w:p>
      <w:pPr>
        <w:spacing w:before="0" w:after="0"/>
        <w:ind w:firstLine="600"/>
        <w:jc w:val="both"/>
      </w:pPr>
      <w:r>
        <w:rPr>
          <w:rFonts w:ascii="Times New Roman" w:hAnsi="Times New Roman"/>
          <w:b w:val="false"/>
          <w:i w:val="false"/>
          <w:color w:val="000000"/>
          <w:sz w:val="28"/>
        </w:rPr>
        <w:t>пожар и факторы его развития;</w:t>
      </w:r>
    </w:p>
    <w:p>
      <w:pPr>
        <w:spacing w:before="0" w:after="0"/>
        <w:ind w:firstLine="600"/>
        <w:jc w:val="both"/>
      </w:pPr>
      <w:r>
        <w:rPr>
          <w:rFonts w:ascii="Times New Roman" w:hAnsi="Times New Roman"/>
          <w:b w:val="false"/>
          <w:i w:val="false"/>
          <w:color w:val="000000"/>
          <w:sz w:val="28"/>
        </w:rPr>
        <w:t>условия и причины возникновения пожаров, их возможные последствия, приёмы и правила оказания первой помощи;</w:t>
      </w:r>
    </w:p>
    <w:p>
      <w:pPr>
        <w:spacing w:before="0" w:after="0"/>
        <w:ind w:firstLine="600"/>
        <w:jc w:val="both"/>
      </w:pPr>
      <w:r>
        <w:rPr>
          <w:rFonts w:ascii="Times New Roman" w:hAnsi="Times New Roman"/>
          <w:b w:val="false"/>
          <w:i w:val="false"/>
          <w:color w:val="000000"/>
          <w:sz w:val="28"/>
        </w:rPr>
        <w:t>первичные средства пожаротушения;</w:t>
      </w:r>
    </w:p>
    <w:p>
      <w:pPr>
        <w:spacing w:before="0" w:after="0"/>
        <w:ind w:firstLine="600"/>
        <w:jc w:val="both"/>
      </w:pPr>
      <w:r>
        <w:rPr>
          <w:rFonts w:ascii="Times New Roman" w:hAnsi="Times New Roman"/>
          <w:b w:val="false"/>
          <w:i w:val="false"/>
          <w:color w:val="000000"/>
          <w:sz w:val="28"/>
        </w:rPr>
        <w:t>правила вызова экстренных служб и порядок взаимодействия с ними, ответственность за ложные сообщения;</w:t>
      </w:r>
    </w:p>
    <w:p>
      <w:pPr>
        <w:spacing w:before="0" w:after="0"/>
        <w:ind w:firstLine="600"/>
        <w:jc w:val="both"/>
      </w:pPr>
      <w:r>
        <w:rPr>
          <w:rFonts w:ascii="Times New Roman" w:hAnsi="Times New Roman"/>
          <w:b w:val="false"/>
          <w:i w:val="false"/>
          <w:color w:val="000000"/>
          <w:sz w:val="28"/>
        </w:rPr>
        <w:t>права, обязанности и ответственность граждан в области пожарной безопасности;</w:t>
      </w:r>
    </w:p>
    <w:p>
      <w:pPr>
        <w:spacing w:before="0" w:after="0"/>
        <w:ind w:firstLine="600"/>
        <w:jc w:val="both"/>
      </w:pPr>
      <w:r>
        <w:rPr>
          <w:rFonts w:ascii="Times New Roman" w:hAnsi="Times New Roman"/>
          <w:b w:val="false"/>
          <w:i w:val="false"/>
          <w:color w:val="000000"/>
          <w:sz w:val="28"/>
        </w:rPr>
        <w:t xml:space="preserve">ситуации криминогенного характера; </w:t>
      </w:r>
    </w:p>
    <w:p>
      <w:pPr>
        <w:spacing w:before="0" w:after="0"/>
        <w:ind w:firstLine="600"/>
        <w:jc w:val="both"/>
      </w:pPr>
      <w:r>
        <w:rPr>
          <w:rFonts w:ascii="Times New Roman" w:hAnsi="Times New Roman"/>
          <w:b w:val="false"/>
          <w:i w:val="false"/>
          <w:color w:val="000000"/>
          <w:sz w:val="28"/>
        </w:rPr>
        <w:t>правила поведения с малознакомыми людьми;</w:t>
      </w:r>
    </w:p>
    <w:p>
      <w:pPr>
        <w:spacing w:before="0" w:after="0"/>
        <w:ind w:firstLine="600"/>
        <w:jc w:val="both"/>
      </w:pPr>
      <w:r>
        <w:rPr>
          <w:rFonts w:ascii="Times New Roman" w:hAnsi="Times New Roman"/>
          <w:b w:val="false"/>
          <w:i w:val="false"/>
          <w:color w:val="000000"/>
          <w:sz w:val="28"/>
        </w:rPr>
        <w:t>меры по предотвращению проникновения злоумышленников в дом, правила поведения при попытке проникновения в дом посторонних;</w:t>
      </w:r>
    </w:p>
    <w:p>
      <w:pPr>
        <w:spacing w:before="0" w:after="0"/>
        <w:ind w:firstLine="600"/>
        <w:jc w:val="both"/>
      </w:pPr>
      <w:r>
        <w:rPr>
          <w:rFonts w:ascii="Times New Roman" w:hAnsi="Times New Roman"/>
          <w:b w:val="false"/>
          <w:i w:val="false"/>
          <w:color w:val="000000"/>
          <w:sz w:val="28"/>
        </w:rPr>
        <w:t>классификация аварийных ситуаций на коммунальных системах жизнеобеспечения;</w:t>
      </w:r>
    </w:p>
    <w:p>
      <w:pPr>
        <w:spacing w:before="0" w:after="0"/>
        <w:ind w:firstLine="600"/>
        <w:jc w:val="both"/>
      </w:pPr>
      <w:r>
        <w:rPr>
          <w:rFonts w:ascii="Times New Roman" w:hAnsi="Times New Roman"/>
          <w:b w:val="false"/>
          <w:i w:val="false"/>
          <w:color w:val="000000"/>
          <w:sz w:val="28"/>
        </w:rPr>
        <w:t>правила предупреждения возможных аварий на коммунальных системах, порядок действий при авариях на коммунальных системах.</w:t>
      </w:r>
    </w:p>
    <w:p>
      <w:pPr>
        <w:spacing w:before="0" w:after="0"/>
        <w:ind w:left="120"/>
        <w:jc w:val="left"/>
      </w:pPr>
    </w:p>
    <w:p>
      <w:pPr>
        <w:spacing w:before="0" w:after="0"/>
        <w:ind w:left="120"/>
        <w:jc w:val="left"/>
      </w:pPr>
      <w:r>
        <w:rPr>
          <w:rFonts w:ascii="Times New Roman" w:hAnsi="Times New Roman"/>
          <w:b/>
          <w:i w:val="false"/>
          <w:color w:val="000000"/>
          <w:sz w:val="28"/>
        </w:rPr>
        <w:t>Модуль № 5 «Безопасность на транспорте»:</w:t>
      </w:r>
    </w:p>
    <w:p>
      <w:pPr>
        <w:spacing w:before="0" w:after="0"/>
        <w:ind w:firstLine="600"/>
        <w:jc w:val="both"/>
      </w:pPr>
      <w:r>
        <w:rPr>
          <w:rFonts w:ascii="Times New Roman" w:hAnsi="Times New Roman"/>
          <w:b w:val="false"/>
          <w:i w:val="false"/>
          <w:color w:val="000000"/>
          <w:sz w:val="28"/>
        </w:rPr>
        <w:t xml:space="preserve">правила дорожного движения и их значение; </w:t>
      </w:r>
    </w:p>
    <w:p>
      <w:pPr>
        <w:spacing w:before="0" w:after="0"/>
        <w:ind w:firstLine="600"/>
        <w:jc w:val="both"/>
      </w:pPr>
      <w:r>
        <w:rPr>
          <w:rFonts w:ascii="Times New Roman" w:hAnsi="Times New Roman"/>
          <w:b w:val="false"/>
          <w:i w:val="false"/>
          <w:color w:val="000000"/>
          <w:sz w:val="28"/>
        </w:rPr>
        <w:t>условия обеспечения безопасности участников дорожного движения;</w:t>
      </w:r>
    </w:p>
    <w:p>
      <w:pPr>
        <w:spacing w:before="0" w:after="0"/>
        <w:ind w:firstLine="600"/>
        <w:jc w:val="both"/>
      </w:pPr>
      <w:r>
        <w:rPr>
          <w:rFonts w:ascii="Times New Roman" w:hAnsi="Times New Roman"/>
          <w:b w:val="false"/>
          <w:i w:val="false"/>
          <w:color w:val="000000"/>
          <w:sz w:val="28"/>
        </w:rPr>
        <w:t>правила дорожного движения и дорожные знаки для пешеходов;</w:t>
      </w:r>
    </w:p>
    <w:p>
      <w:pPr>
        <w:spacing w:before="0" w:after="0"/>
        <w:ind w:firstLine="600"/>
        <w:jc w:val="both"/>
      </w:pPr>
      <w:r>
        <w:rPr>
          <w:rFonts w:ascii="Times New Roman" w:hAnsi="Times New Roman"/>
          <w:b w:val="false"/>
          <w:i w:val="false"/>
          <w:color w:val="000000"/>
          <w:sz w:val="28"/>
        </w:rPr>
        <w:t>«дорожные ловушки» и правила их предупреждения; световозвращающие элементы и правила их применения;</w:t>
      </w:r>
    </w:p>
    <w:p>
      <w:pPr>
        <w:spacing w:before="0" w:after="0"/>
        <w:ind w:firstLine="600"/>
        <w:jc w:val="both"/>
      </w:pPr>
      <w:r>
        <w:rPr>
          <w:rFonts w:ascii="Times New Roman" w:hAnsi="Times New Roman"/>
          <w:b w:val="false"/>
          <w:i w:val="false"/>
          <w:color w:val="000000"/>
          <w:sz w:val="28"/>
        </w:rPr>
        <w:t>правила дорожного движения для пассажиров;</w:t>
      </w:r>
    </w:p>
    <w:p>
      <w:pPr>
        <w:spacing w:before="0" w:after="0"/>
        <w:ind w:firstLine="600"/>
        <w:jc w:val="both"/>
      </w:pPr>
      <w:r>
        <w:rPr>
          <w:rFonts w:ascii="Times New Roman" w:hAnsi="Times New Roman"/>
          <w:b w:val="false"/>
          <w:i w:val="false"/>
          <w:color w:val="000000"/>
          <w:sz w:val="28"/>
        </w:rPr>
        <w:t>обязанности пассажиров маршрутных транспортных средств, ремень безопасности и правила его применения;</w:t>
      </w:r>
    </w:p>
    <w:p>
      <w:pPr>
        <w:spacing w:before="0" w:after="0"/>
        <w:ind w:firstLine="600"/>
        <w:jc w:val="both"/>
      </w:pPr>
      <w:r>
        <w:rPr>
          <w:rFonts w:ascii="Times New Roman" w:hAnsi="Times New Roman"/>
          <w:b w:val="false"/>
          <w:i w:val="false"/>
          <w:color w:val="000000"/>
          <w:sz w:val="28"/>
        </w:rPr>
        <w:t>порядок действий пассажиров в маршрутных транспортных средствах при опасных и чрезвычайных ситуациях;</w:t>
      </w:r>
    </w:p>
    <w:p>
      <w:pPr>
        <w:spacing w:before="0" w:after="0"/>
        <w:ind w:firstLine="600"/>
        <w:jc w:val="both"/>
      </w:pPr>
      <w:r>
        <w:rPr>
          <w:rFonts w:ascii="Times New Roman" w:hAnsi="Times New Roman"/>
          <w:b w:val="false"/>
          <w:i w:val="false"/>
          <w:color w:val="000000"/>
          <w:sz w:val="28"/>
        </w:rPr>
        <w:t>правила поведения пассажира мотоцикла;</w:t>
      </w:r>
    </w:p>
    <w:p>
      <w:pPr>
        <w:spacing w:before="0" w:after="0"/>
        <w:ind w:firstLine="600"/>
        <w:jc w:val="both"/>
      </w:pPr>
      <w:r>
        <w:rPr>
          <w:rFonts w:ascii="Times New Roman" w:hAnsi="Times New Roman"/>
          <w:b w:val="false"/>
          <w:i w:val="false"/>
          <w:color w:val="000000"/>
          <w:sz w:val="28"/>
        </w:rPr>
        <w:t>правила дорожного движения для водителя велосипеда, мопеда и иных средств индивидуальной мобильности;</w:t>
      </w:r>
    </w:p>
    <w:p>
      <w:pPr>
        <w:spacing w:before="0" w:after="0"/>
        <w:ind w:firstLine="600"/>
        <w:jc w:val="both"/>
      </w:pPr>
      <w:r>
        <w:rPr>
          <w:rFonts w:ascii="Times New Roman" w:hAnsi="Times New Roman"/>
          <w:b w:val="false"/>
          <w:i w:val="false"/>
          <w:color w:val="000000"/>
          <w:sz w:val="28"/>
        </w:rPr>
        <w:t>дорожные знаки для водителя велосипеда, сигналы велосипедиста;</w:t>
      </w:r>
    </w:p>
    <w:p>
      <w:pPr>
        <w:spacing w:before="0" w:after="0"/>
        <w:ind w:firstLine="600"/>
        <w:jc w:val="both"/>
      </w:pPr>
      <w:r>
        <w:rPr>
          <w:rFonts w:ascii="Times New Roman" w:hAnsi="Times New Roman"/>
          <w:b w:val="false"/>
          <w:i w:val="false"/>
          <w:color w:val="000000"/>
          <w:sz w:val="28"/>
        </w:rPr>
        <w:t>правила подготовки велосипеда к пользованию;</w:t>
      </w:r>
    </w:p>
    <w:p>
      <w:pPr>
        <w:spacing w:before="0" w:after="0"/>
        <w:ind w:firstLine="600"/>
        <w:jc w:val="both"/>
      </w:pPr>
      <w:r>
        <w:rPr>
          <w:rFonts w:ascii="Times New Roman" w:hAnsi="Times New Roman"/>
          <w:b w:val="false"/>
          <w:i w:val="false"/>
          <w:color w:val="000000"/>
          <w:sz w:val="28"/>
        </w:rPr>
        <w:t>дорожно-транспортные происшествия и причины их возникновения;</w:t>
      </w:r>
    </w:p>
    <w:p>
      <w:pPr>
        <w:spacing w:before="0" w:after="0"/>
        <w:ind w:firstLine="600"/>
        <w:jc w:val="both"/>
      </w:pPr>
      <w:r>
        <w:rPr>
          <w:rFonts w:ascii="Times New Roman" w:hAnsi="Times New Roman"/>
          <w:b w:val="false"/>
          <w:i w:val="false"/>
          <w:color w:val="000000"/>
          <w:sz w:val="28"/>
        </w:rPr>
        <w:t>основные факторы риска возникновения дорожно-транспортных происшествий;</w:t>
      </w:r>
    </w:p>
    <w:p>
      <w:pPr>
        <w:spacing w:before="0" w:after="0"/>
        <w:ind w:firstLine="600"/>
        <w:jc w:val="both"/>
      </w:pPr>
      <w:r>
        <w:rPr>
          <w:rFonts w:ascii="Times New Roman" w:hAnsi="Times New Roman"/>
          <w:b w:val="false"/>
          <w:i w:val="false"/>
          <w:color w:val="000000"/>
          <w:sz w:val="28"/>
        </w:rPr>
        <w:t>порядок действий очевидца дорожно-транспортного происшествия;</w:t>
      </w:r>
    </w:p>
    <w:p>
      <w:pPr>
        <w:spacing w:before="0" w:after="0"/>
        <w:ind w:firstLine="600"/>
        <w:jc w:val="both"/>
      </w:pPr>
      <w:r>
        <w:rPr>
          <w:rFonts w:ascii="Times New Roman" w:hAnsi="Times New Roman"/>
          <w:b w:val="false"/>
          <w:i w:val="false"/>
          <w:color w:val="000000"/>
          <w:sz w:val="28"/>
        </w:rPr>
        <w:t>порядок действий при пожаре на транспорте;</w:t>
      </w:r>
    </w:p>
    <w:p>
      <w:pPr>
        <w:spacing w:before="0" w:after="0"/>
        <w:ind w:firstLine="600"/>
        <w:jc w:val="both"/>
      </w:pPr>
      <w:r>
        <w:rPr>
          <w:rFonts w:ascii="Times New Roman" w:hAnsi="Times New Roman"/>
          <w:b w:val="false"/>
          <w:i w:val="false"/>
          <w:color w:val="000000"/>
          <w:sz w:val="28"/>
        </w:rPr>
        <w:t>особенности различных видов транспорта (внеуличного, железнодорожного, водного, воздушного);</w:t>
      </w:r>
    </w:p>
    <w:p>
      <w:pPr>
        <w:spacing w:before="0" w:after="0"/>
        <w:ind w:firstLine="600"/>
        <w:jc w:val="both"/>
      </w:pPr>
      <w:r>
        <w:rPr>
          <w:rFonts w:ascii="Times New Roman" w:hAnsi="Times New Roman"/>
          <w:b w:val="false"/>
          <w:i w:val="false"/>
          <w:color w:val="000000"/>
          <w:sz w:val="28"/>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pPr>
        <w:spacing w:before="0" w:after="0"/>
        <w:ind w:firstLine="600"/>
        <w:jc w:val="both"/>
      </w:pPr>
      <w:r>
        <w:rPr>
          <w:rFonts w:ascii="Times New Roman" w:hAnsi="Times New Roman"/>
          <w:b w:val="false"/>
          <w:i w:val="false"/>
          <w:color w:val="000000"/>
          <w:sz w:val="28"/>
        </w:rPr>
        <w:t>приёмы и правила оказания первой помощи при различных травмах в результате чрезвычайных ситуаций на транспорте.</w:t>
      </w:r>
    </w:p>
    <w:p>
      <w:pPr>
        <w:spacing w:before="0" w:after="0" w:line="120"/>
        <w:ind w:left="120"/>
        <w:jc w:val="left"/>
      </w:pPr>
    </w:p>
    <w:p>
      <w:pPr>
        <w:spacing w:before="0" w:after="0"/>
        <w:ind w:left="120"/>
        <w:jc w:val="left"/>
      </w:pPr>
      <w:r>
        <w:rPr>
          <w:rFonts w:ascii="Times New Roman" w:hAnsi="Times New Roman"/>
          <w:b/>
          <w:i w:val="false"/>
          <w:color w:val="000000"/>
          <w:sz w:val="28"/>
        </w:rPr>
        <w:t>Модуль № 6 «Безопасность в общественных местах»:</w:t>
      </w:r>
    </w:p>
    <w:p>
      <w:pPr>
        <w:spacing w:before="0" w:after="0"/>
        <w:ind w:firstLine="600"/>
        <w:jc w:val="both"/>
      </w:pPr>
      <w:r>
        <w:rPr>
          <w:rFonts w:ascii="Times New Roman" w:hAnsi="Times New Roman"/>
          <w:b w:val="false"/>
          <w:i w:val="false"/>
          <w:color w:val="000000"/>
          <w:sz w:val="28"/>
        </w:rPr>
        <w:t>общественные места и их характеристики, потенциальные источники опасности в общественных местах;</w:t>
      </w:r>
    </w:p>
    <w:p>
      <w:pPr>
        <w:spacing w:before="0" w:after="0"/>
        <w:ind w:firstLine="600"/>
        <w:jc w:val="both"/>
      </w:pPr>
      <w:r>
        <w:rPr>
          <w:rFonts w:ascii="Times New Roman" w:hAnsi="Times New Roman"/>
          <w:b w:val="false"/>
          <w:i w:val="false"/>
          <w:color w:val="000000"/>
          <w:sz w:val="28"/>
        </w:rPr>
        <w:t>правила вызова экстренных служб и порядок взаимодействия с ними;</w:t>
      </w:r>
    </w:p>
    <w:p>
      <w:pPr>
        <w:spacing w:before="0" w:after="0"/>
        <w:ind w:firstLine="600"/>
        <w:jc w:val="both"/>
      </w:pPr>
      <w:r>
        <w:rPr>
          <w:rFonts w:ascii="Times New Roman" w:hAnsi="Times New Roman"/>
          <w:b w:val="false"/>
          <w:i w:val="false"/>
          <w:color w:val="000000"/>
          <w:sz w:val="28"/>
        </w:rPr>
        <w:t>массовые мероприятия и правила подготовки к ним;</w:t>
      </w:r>
    </w:p>
    <w:p>
      <w:pPr>
        <w:spacing w:before="0" w:after="0"/>
        <w:ind w:firstLine="600"/>
        <w:jc w:val="both"/>
      </w:pPr>
      <w:r>
        <w:rPr>
          <w:rFonts w:ascii="Times New Roman" w:hAnsi="Times New Roman"/>
          <w:b w:val="false"/>
          <w:i w:val="false"/>
          <w:color w:val="000000"/>
          <w:sz w:val="28"/>
        </w:rPr>
        <w:t>порядок действий при беспорядках в местах массового пребывания людей;</w:t>
      </w:r>
    </w:p>
    <w:p>
      <w:pPr>
        <w:spacing w:before="0" w:after="0"/>
        <w:ind w:firstLine="600"/>
        <w:jc w:val="both"/>
      </w:pPr>
      <w:r>
        <w:rPr>
          <w:rFonts w:ascii="Times New Roman" w:hAnsi="Times New Roman"/>
          <w:b w:val="false"/>
          <w:i w:val="false"/>
          <w:color w:val="000000"/>
          <w:sz w:val="28"/>
        </w:rPr>
        <w:t>порядок действий при попадании в толпу и давку;</w:t>
      </w:r>
    </w:p>
    <w:p>
      <w:pPr>
        <w:spacing w:before="0" w:after="0"/>
        <w:ind w:firstLine="600"/>
        <w:jc w:val="both"/>
      </w:pPr>
      <w:r>
        <w:rPr>
          <w:rFonts w:ascii="Times New Roman" w:hAnsi="Times New Roman"/>
          <w:b w:val="false"/>
          <w:i w:val="false"/>
          <w:color w:val="000000"/>
          <w:sz w:val="28"/>
        </w:rPr>
        <w:t>порядок действий при обнаружении угрозы возникновения пожара;</w:t>
      </w:r>
    </w:p>
    <w:p>
      <w:pPr>
        <w:spacing w:before="0" w:after="0"/>
        <w:ind w:firstLine="600"/>
        <w:jc w:val="both"/>
      </w:pPr>
      <w:r>
        <w:rPr>
          <w:rFonts w:ascii="Times New Roman" w:hAnsi="Times New Roman"/>
          <w:b w:val="false"/>
          <w:i w:val="false"/>
          <w:color w:val="000000"/>
          <w:sz w:val="28"/>
        </w:rPr>
        <w:t>порядок действий при эвакуации из общественных мест и зданий;</w:t>
      </w:r>
    </w:p>
    <w:p>
      <w:pPr>
        <w:spacing w:before="0" w:after="0"/>
        <w:ind w:firstLine="600"/>
        <w:jc w:val="both"/>
      </w:pPr>
      <w:r>
        <w:rPr>
          <w:rFonts w:ascii="Times New Roman" w:hAnsi="Times New Roman"/>
          <w:b w:val="false"/>
          <w:i w:val="false"/>
          <w:color w:val="000000"/>
          <w:sz w:val="28"/>
        </w:rPr>
        <w:t>опасности криминогенного и антиобщественного характера в общественных местах, порядок действий при их возникновении;</w:t>
      </w:r>
    </w:p>
    <w:p>
      <w:pPr>
        <w:spacing w:before="0" w:after="0"/>
        <w:ind w:firstLine="600"/>
        <w:jc w:val="both"/>
      </w:pPr>
      <w:r>
        <w:rPr>
          <w:rFonts w:ascii="Times New Roman" w:hAnsi="Times New Roman"/>
          <w:b w:val="false"/>
          <w:i w:val="false"/>
          <w:color w:val="000000"/>
          <w:sz w:val="28"/>
        </w:rPr>
        <w:t>порядок действий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pPr>
        <w:spacing w:before="0" w:after="0"/>
        <w:ind w:firstLine="600"/>
        <w:jc w:val="both"/>
      </w:pPr>
      <w:r>
        <w:rPr>
          <w:rFonts w:ascii="Times New Roman" w:hAnsi="Times New Roman"/>
          <w:b w:val="false"/>
          <w:i w:val="false"/>
          <w:color w:val="000000"/>
          <w:sz w:val="28"/>
        </w:rPr>
        <w:t>порядок действий при взаимодействии с правоохранительными органами.</w:t>
      </w:r>
    </w:p>
    <w:p>
      <w:pPr>
        <w:spacing w:before="0" w:after="0"/>
        <w:ind w:left="120"/>
        <w:jc w:val="left"/>
      </w:pPr>
    </w:p>
    <w:p>
      <w:pPr>
        <w:spacing w:before="0" w:after="0"/>
        <w:ind w:left="120"/>
        <w:jc w:val="left"/>
      </w:pPr>
      <w:r>
        <w:rPr>
          <w:rFonts w:ascii="Times New Roman" w:hAnsi="Times New Roman"/>
          <w:b/>
          <w:i w:val="false"/>
          <w:color w:val="000000"/>
          <w:sz w:val="28"/>
        </w:rPr>
        <w:t>Модуль № 7 «Безопасность в природной среде»:</w:t>
      </w:r>
    </w:p>
    <w:p>
      <w:pPr>
        <w:spacing w:before="0" w:after="0"/>
        <w:ind w:firstLine="600"/>
        <w:jc w:val="both"/>
      </w:pPr>
      <w:r>
        <w:rPr>
          <w:rFonts w:ascii="Times New Roman" w:hAnsi="Times New Roman"/>
          <w:b w:val="false"/>
          <w:i w:val="false"/>
          <w:color w:val="000000"/>
          <w:sz w:val="28"/>
        </w:rPr>
        <w:t>природные чрезвычайные ситуации и их классификация;</w:t>
      </w:r>
    </w:p>
    <w:p>
      <w:pPr>
        <w:spacing w:before="0" w:after="0"/>
        <w:ind w:firstLine="600"/>
        <w:jc w:val="both"/>
      </w:pPr>
      <w:r>
        <w:rPr>
          <w:rFonts w:ascii="Times New Roman" w:hAnsi="Times New Roman"/>
          <w:b w:val="false"/>
          <w:i w:val="false"/>
          <w:color w:val="000000"/>
          <w:sz w:val="28"/>
        </w:rPr>
        <w:t>опасности в природной среде: дикие животные, змеи, насекомые и паукообразные, ядовитые грибы и растения;</w:t>
      </w:r>
    </w:p>
    <w:p>
      <w:pPr>
        <w:spacing w:before="0" w:after="0"/>
        <w:ind w:firstLine="600"/>
        <w:jc w:val="both"/>
      </w:pPr>
      <w:r>
        <w:rPr>
          <w:rFonts w:ascii="Times New Roman" w:hAnsi="Times New Roman"/>
          <w:b w:val="false"/>
          <w:i w:val="false"/>
          <w:color w:val="000000"/>
          <w:sz w:val="28"/>
        </w:rPr>
        <w:t>автономные условия, их особенности и опасности, правила подготовки к длительному автономному существованию;</w:t>
      </w:r>
    </w:p>
    <w:p>
      <w:pPr>
        <w:spacing w:before="0" w:after="0"/>
        <w:ind w:firstLine="600"/>
        <w:jc w:val="both"/>
      </w:pPr>
      <w:r>
        <w:rPr>
          <w:rFonts w:ascii="Times New Roman" w:hAnsi="Times New Roman"/>
          <w:b w:val="false"/>
          <w:i w:val="false"/>
          <w:color w:val="000000"/>
          <w:sz w:val="28"/>
        </w:rPr>
        <w:t>порядок действий при автономном пребывании в природной среде;</w:t>
      </w:r>
    </w:p>
    <w:p>
      <w:pPr>
        <w:spacing w:before="0" w:after="0"/>
        <w:ind w:firstLine="600"/>
        <w:jc w:val="both"/>
      </w:pPr>
      <w:r>
        <w:rPr>
          <w:rFonts w:ascii="Times New Roman" w:hAnsi="Times New Roman"/>
          <w:b w:val="false"/>
          <w:i w:val="false"/>
          <w:color w:val="000000"/>
          <w:sz w:val="28"/>
        </w:rPr>
        <w:t>правила ориентирования на местности, способы подачи сигналов бедствия;</w:t>
      </w:r>
    </w:p>
    <w:p>
      <w:pPr>
        <w:spacing w:before="0" w:after="0"/>
        <w:ind w:firstLine="600"/>
        <w:jc w:val="both"/>
      </w:pPr>
      <w:r>
        <w:rPr>
          <w:rFonts w:ascii="Times New Roman" w:hAnsi="Times New Roman"/>
          <w:b w:val="false"/>
          <w:i w:val="false"/>
          <w:color w:val="000000"/>
          <w:sz w:val="28"/>
        </w:rPr>
        <w:t>природные пожары, их виды и опасности, факторы и причины их возникновения, порядок действий при нахождении в зоне природного пожара;</w:t>
      </w:r>
    </w:p>
    <w:p>
      <w:pPr>
        <w:spacing w:before="0" w:after="0"/>
        <w:ind w:firstLine="600"/>
        <w:jc w:val="both"/>
      </w:pPr>
      <w:r>
        <w:rPr>
          <w:rFonts w:ascii="Times New Roman" w:hAnsi="Times New Roman"/>
          <w:b w:val="false"/>
          <w:i w:val="false"/>
          <w:color w:val="000000"/>
          <w:sz w:val="28"/>
        </w:rPr>
        <w:t>правила безопасного поведения в горах;</w:t>
      </w:r>
    </w:p>
    <w:p>
      <w:pPr>
        <w:spacing w:before="0" w:after="0"/>
        <w:ind w:firstLine="600"/>
        <w:jc w:val="both"/>
      </w:pPr>
      <w:r>
        <w:rPr>
          <w:rFonts w:ascii="Times New Roman" w:hAnsi="Times New Roman"/>
          <w:b w:val="false"/>
          <w:i w:val="false"/>
          <w:color w:val="000000"/>
          <w:sz w:val="28"/>
        </w:rPr>
        <w:t>снежные лавины, их характеристики и опасности, порядок действий, необходимый для снижения риска попадания в лавину;</w:t>
      </w:r>
    </w:p>
    <w:p>
      <w:pPr>
        <w:spacing w:before="0" w:after="0"/>
        <w:ind w:firstLine="600"/>
        <w:jc w:val="both"/>
      </w:pPr>
      <w:r>
        <w:rPr>
          <w:rFonts w:ascii="Times New Roman" w:hAnsi="Times New Roman"/>
          <w:b w:val="false"/>
          <w:i w:val="false"/>
          <w:color w:val="000000"/>
          <w:sz w:val="28"/>
        </w:rPr>
        <w:t>камнепады, их характеристики и опасности, порядок действий, необходимых для снижения риска попадания под камнепад;</w:t>
      </w:r>
    </w:p>
    <w:p>
      <w:pPr>
        <w:spacing w:before="0" w:after="0"/>
        <w:ind w:firstLine="600"/>
        <w:jc w:val="both"/>
      </w:pPr>
      <w:r>
        <w:rPr>
          <w:rFonts w:ascii="Times New Roman" w:hAnsi="Times New Roman"/>
          <w:b w:val="false"/>
          <w:i w:val="false"/>
          <w:color w:val="000000"/>
          <w:sz w:val="28"/>
        </w:rPr>
        <w:t>сели, их характеристики и опасности, порядок действий при попадании в зону селя;</w:t>
      </w:r>
    </w:p>
    <w:p>
      <w:pPr>
        <w:spacing w:before="0" w:after="0"/>
        <w:ind w:firstLine="600"/>
        <w:jc w:val="both"/>
      </w:pPr>
      <w:r>
        <w:rPr>
          <w:rFonts w:ascii="Times New Roman" w:hAnsi="Times New Roman"/>
          <w:b w:val="false"/>
          <w:i w:val="false"/>
          <w:color w:val="000000"/>
          <w:sz w:val="28"/>
        </w:rPr>
        <w:t>оползни, их характеристики и опасности, порядок действий при начале оползня;</w:t>
      </w:r>
    </w:p>
    <w:p>
      <w:pPr>
        <w:spacing w:before="0" w:after="0"/>
        <w:ind w:firstLine="600"/>
        <w:jc w:val="both"/>
      </w:pPr>
      <w:r>
        <w:rPr>
          <w:rFonts w:ascii="Times New Roman" w:hAnsi="Times New Roman"/>
          <w:b w:val="false"/>
          <w:i w:val="false"/>
          <w:color w:val="000000"/>
          <w:sz w:val="28"/>
        </w:rPr>
        <w:t>общие правила безопасного поведения на водоёмах, правила купания на оборудованных и необорудованных пляжах;</w:t>
      </w:r>
    </w:p>
    <w:p>
      <w:pPr>
        <w:spacing w:before="0" w:after="0"/>
        <w:ind w:firstLine="600"/>
        <w:jc w:val="both"/>
      </w:pPr>
      <w:r>
        <w:rPr>
          <w:rFonts w:ascii="Times New Roman" w:hAnsi="Times New Roman"/>
          <w:b w:val="false"/>
          <w:i w:val="false"/>
          <w:color w:val="000000"/>
          <w:sz w:val="28"/>
        </w:rPr>
        <w:t>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 при обнаружении человека в полынье;</w:t>
      </w:r>
    </w:p>
    <w:p>
      <w:pPr>
        <w:spacing w:before="0" w:after="0"/>
        <w:ind w:firstLine="600"/>
        <w:jc w:val="both"/>
      </w:pPr>
      <w:r>
        <w:rPr>
          <w:rFonts w:ascii="Times New Roman" w:hAnsi="Times New Roman"/>
          <w:b w:val="false"/>
          <w:i w:val="false"/>
          <w:color w:val="000000"/>
          <w:sz w:val="28"/>
        </w:rPr>
        <w:t>наводнения, их характеристики и опасности, порядок действий при наводнении;</w:t>
      </w:r>
    </w:p>
    <w:p>
      <w:pPr>
        <w:spacing w:before="0" w:after="0"/>
        <w:ind w:firstLine="600"/>
        <w:jc w:val="both"/>
      </w:pPr>
      <w:r>
        <w:rPr>
          <w:rFonts w:ascii="Times New Roman" w:hAnsi="Times New Roman"/>
          <w:b w:val="false"/>
          <w:i w:val="false"/>
          <w:color w:val="000000"/>
          <w:sz w:val="28"/>
        </w:rPr>
        <w:t>цунами, их характеристики и опасности, порядок действий при нахождении в зоне цунами;</w:t>
      </w:r>
    </w:p>
    <w:p>
      <w:pPr>
        <w:spacing w:before="0" w:after="0"/>
        <w:ind w:firstLine="600"/>
        <w:jc w:val="both"/>
      </w:pPr>
      <w:r>
        <w:rPr>
          <w:rFonts w:ascii="Times New Roman" w:hAnsi="Times New Roman"/>
          <w:b w:val="false"/>
          <w:i w:val="false"/>
          <w:color w:val="000000"/>
          <w:sz w:val="28"/>
        </w:rPr>
        <w:t>ураганы, смерчи, их характеристики и опасности, порядок действий при ураганах, бурях и смерчах;</w:t>
      </w:r>
    </w:p>
    <w:p>
      <w:pPr>
        <w:spacing w:before="0" w:after="0"/>
        <w:ind w:firstLine="600"/>
        <w:jc w:val="both"/>
      </w:pPr>
      <w:r>
        <w:rPr>
          <w:rFonts w:ascii="Times New Roman" w:hAnsi="Times New Roman"/>
          <w:b w:val="false"/>
          <w:i w:val="false"/>
          <w:color w:val="000000"/>
          <w:sz w:val="28"/>
        </w:rPr>
        <w:t>грозы, их характеристики и опасности, порядок действий при попадании в грозу;</w:t>
      </w:r>
    </w:p>
    <w:p>
      <w:pPr>
        <w:spacing w:before="0" w:after="0"/>
        <w:ind w:firstLine="600"/>
        <w:jc w:val="both"/>
      </w:pPr>
      <w:r>
        <w:rPr>
          <w:rFonts w:ascii="Times New Roman" w:hAnsi="Times New Roman"/>
          <w:b w:val="false"/>
          <w:i w:val="false"/>
          <w:color w:val="000000"/>
          <w:sz w:val="28"/>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pPr>
        <w:spacing w:before="0" w:after="0"/>
        <w:ind w:firstLine="600"/>
        <w:jc w:val="both"/>
      </w:pPr>
      <w:r>
        <w:rPr>
          <w:rFonts w:ascii="Times New Roman" w:hAnsi="Times New Roman"/>
          <w:b w:val="false"/>
          <w:i w:val="false"/>
          <w:color w:val="000000"/>
          <w:sz w:val="28"/>
        </w:rPr>
        <w:t>смысл понятий «экология» и «экологическая культура», значение экологии для устойчивого развития общества;</w:t>
      </w:r>
    </w:p>
    <w:p>
      <w:pPr>
        <w:spacing w:before="0" w:after="0"/>
        <w:ind w:firstLine="600"/>
        <w:jc w:val="both"/>
      </w:pPr>
      <w:r>
        <w:rPr>
          <w:rFonts w:ascii="Times New Roman" w:hAnsi="Times New Roman"/>
          <w:b w:val="false"/>
          <w:i w:val="false"/>
          <w:color w:val="000000"/>
          <w:sz w:val="28"/>
        </w:rPr>
        <w:t>правила безопасного поведения при неблагоприятной экологической обстановке (загрязнении атмосферы).</w:t>
      </w:r>
    </w:p>
    <w:p>
      <w:pPr>
        <w:spacing w:before="0" w:after="0" w:line="120"/>
        <w:ind w:left="120"/>
        <w:jc w:val="left"/>
      </w:pPr>
    </w:p>
    <w:p>
      <w:pPr>
        <w:spacing w:before="0" w:after="0"/>
        <w:ind w:left="120"/>
        <w:jc w:val="left"/>
      </w:pPr>
      <w:r>
        <w:rPr>
          <w:rFonts w:ascii="Times New Roman" w:hAnsi="Times New Roman"/>
          <w:b/>
          <w:i w:val="false"/>
          <w:color w:val="000000"/>
          <w:sz w:val="28"/>
        </w:rPr>
        <w:t>Модуль № 8 «Основы медицинских знаний. Оказание первой помощи»:</w:t>
      </w:r>
    </w:p>
    <w:p>
      <w:pPr>
        <w:spacing w:before="0" w:after="0"/>
        <w:ind w:firstLine="600"/>
        <w:jc w:val="both"/>
      </w:pPr>
      <w:r>
        <w:rPr>
          <w:rFonts w:ascii="Times New Roman" w:hAnsi="Times New Roman"/>
          <w:b w:val="false"/>
          <w:i w:val="false"/>
          <w:color w:val="000000"/>
          <w:sz w:val="28"/>
        </w:rPr>
        <w:t>смысл понятий «здоровье» и «здоровый образ жизни», их содержание и значение для человека;</w:t>
      </w:r>
    </w:p>
    <w:p>
      <w:pPr>
        <w:spacing w:before="0" w:after="0"/>
        <w:ind w:firstLine="600"/>
        <w:jc w:val="both"/>
      </w:pPr>
      <w:r>
        <w:rPr>
          <w:rFonts w:ascii="Times New Roman" w:hAnsi="Times New Roman"/>
          <w:b w:val="false"/>
          <w:i w:val="false"/>
          <w:color w:val="000000"/>
          <w:sz w:val="28"/>
        </w:rPr>
        <w:t>факторы, влияющие на здоровье человека, опасность вредных привычек;</w:t>
      </w:r>
    </w:p>
    <w:p>
      <w:pPr>
        <w:spacing w:before="0" w:after="0"/>
        <w:ind w:firstLine="600"/>
        <w:jc w:val="both"/>
      </w:pPr>
      <w:r>
        <w:rPr>
          <w:rFonts w:ascii="Times New Roman" w:hAnsi="Times New Roman"/>
          <w:b w:val="false"/>
          <w:i w:val="false"/>
          <w:color w:val="000000"/>
          <w:sz w:val="28"/>
        </w:rPr>
        <w:t>элементы здорового образа жизни, ответственность за сохранение здоровья;</w:t>
      </w:r>
    </w:p>
    <w:p>
      <w:pPr>
        <w:spacing w:before="0" w:after="0"/>
        <w:ind w:firstLine="600"/>
        <w:jc w:val="both"/>
      </w:pPr>
      <w:r>
        <w:rPr>
          <w:rFonts w:ascii="Times New Roman" w:hAnsi="Times New Roman"/>
          <w:b w:val="false"/>
          <w:i w:val="false"/>
          <w:color w:val="000000"/>
          <w:sz w:val="28"/>
        </w:rPr>
        <w:t>понятие «инфекционные заболевания», причины их возникновения;</w:t>
      </w:r>
    </w:p>
    <w:p>
      <w:pPr>
        <w:spacing w:before="0" w:after="0"/>
        <w:ind w:firstLine="600"/>
        <w:jc w:val="both"/>
      </w:pPr>
      <w:r>
        <w:rPr>
          <w:rFonts w:ascii="Times New Roman" w:hAnsi="Times New Roman"/>
          <w:b w:val="false"/>
          <w:i w:val="false"/>
          <w:color w:val="000000"/>
          <w:sz w:val="28"/>
        </w:rPr>
        <w:t>механизм распространения инфекционных заболеваний, меры их профилактики и защиты от них;</w:t>
      </w:r>
    </w:p>
    <w:p>
      <w:pPr>
        <w:spacing w:before="0" w:after="0"/>
        <w:ind w:firstLine="600"/>
        <w:jc w:val="both"/>
      </w:pPr>
      <w:r>
        <w:rPr>
          <w:rFonts w:ascii="Times New Roman" w:hAnsi="Times New Roman"/>
          <w:b w:val="false"/>
          <w:i w:val="false"/>
          <w:color w:val="000000"/>
          <w:sz w:val="28"/>
        </w:rPr>
        <w:t>порядок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w:t>
      </w:r>
    </w:p>
    <w:p>
      <w:pPr>
        <w:spacing w:before="0" w:after="0"/>
        <w:ind w:firstLine="600"/>
        <w:jc w:val="both"/>
      </w:pPr>
      <w:r>
        <w:rPr>
          <w:rFonts w:ascii="Times New Roman" w:hAnsi="Times New Roman"/>
          <w:b w:val="false"/>
          <w:i w:val="false"/>
          <w:color w:val="000000"/>
          <w:sz w:val="28"/>
        </w:rPr>
        <w:t>понятие «неинфекционные заболевания» и их классификация, факторы риска неинфекционных заболеваний;</w:t>
      </w:r>
    </w:p>
    <w:p>
      <w:pPr>
        <w:spacing w:before="0" w:after="0"/>
        <w:ind w:firstLine="600"/>
        <w:jc w:val="both"/>
      </w:pPr>
      <w:r>
        <w:rPr>
          <w:rFonts w:ascii="Times New Roman" w:hAnsi="Times New Roman"/>
          <w:b w:val="false"/>
          <w:i w:val="false"/>
          <w:color w:val="000000"/>
          <w:sz w:val="28"/>
        </w:rPr>
        <w:t>меры профилактики неинфекционных заболеваний и защиты от них;</w:t>
      </w:r>
    </w:p>
    <w:p>
      <w:pPr>
        <w:spacing w:before="0" w:after="0"/>
        <w:ind w:firstLine="600"/>
        <w:jc w:val="both"/>
      </w:pPr>
      <w:r>
        <w:rPr>
          <w:rFonts w:ascii="Times New Roman" w:hAnsi="Times New Roman"/>
          <w:b w:val="false"/>
          <w:i w:val="false"/>
          <w:color w:val="000000"/>
          <w:sz w:val="28"/>
        </w:rPr>
        <w:t>диспансеризация и её задачи;</w:t>
      </w:r>
    </w:p>
    <w:p>
      <w:pPr>
        <w:spacing w:before="0" w:after="0"/>
        <w:ind w:firstLine="600"/>
        <w:jc w:val="both"/>
      </w:pPr>
      <w:r>
        <w:rPr>
          <w:rFonts w:ascii="Times New Roman" w:hAnsi="Times New Roman"/>
          <w:b w:val="false"/>
          <w:i w:val="false"/>
          <w:color w:val="000000"/>
          <w:sz w:val="28"/>
        </w:rPr>
        <w:t>понятия «психическое здоровье» и «психологическое благополучие»;</w:t>
      </w:r>
    </w:p>
    <w:p>
      <w:pPr>
        <w:spacing w:before="0" w:after="0"/>
        <w:ind w:firstLine="600"/>
        <w:jc w:val="both"/>
      </w:pPr>
      <w:r>
        <w:rPr>
          <w:rFonts w:ascii="Times New Roman" w:hAnsi="Times New Roman"/>
          <w:b w:val="false"/>
          <w:i w:val="false"/>
          <w:color w:val="000000"/>
          <w:sz w:val="28"/>
        </w:rPr>
        <w:t>стресс и его влияние на человека, меры профилактики стресса, способы саморегуляции эмоциональных состояний;</w:t>
      </w:r>
    </w:p>
    <w:p>
      <w:pPr>
        <w:spacing w:before="0" w:after="0"/>
        <w:ind w:firstLine="600"/>
        <w:jc w:val="both"/>
      </w:pPr>
      <w:r>
        <w:rPr>
          <w:rFonts w:ascii="Times New Roman" w:hAnsi="Times New Roman"/>
          <w:b w:val="false"/>
          <w:i w:val="false"/>
          <w:color w:val="000000"/>
          <w:sz w:val="28"/>
        </w:rPr>
        <w:t>понятие «первая помощь» и обязанность по её оказанию, универсальный алгоритм оказания первой помощи;</w:t>
      </w:r>
    </w:p>
    <w:p>
      <w:pPr>
        <w:spacing w:before="0" w:after="0"/>
        <w:ind w:firstLine="600"/>
        <w:jc w:val="both"/>
      </w:pPr>
      <w:r>
        <w:rPr>
          <w:rFonts w:ascii="Times New Roman" w:hAnsi="Times New Roman"/>
          <w:b w:val="false"/>
          <w:i w:val="false"/>
          <w:color w:val="000000"/>
          <w:sz w:val="28"/>
        </w:rPr>
        <w:t>назначение и состав аптечки первой помощи;</w:t>
      </w:r>
    </w:p>
    <w:p>
      <w:pPr>
        <w:spacing w:before="0" w:after="0"/>
        <w:ind w:firstLine="600"/>
        <w:jc w:val="both"/>
      </w:pPr>
      <w:r>
        <w:rPr>
          <w:rFonts w:ascii="Times New Roman" w:hAnsi="Times New Roman"/>
          <w:b w:val="false"/>
          <w:i w:val="false"/>
          <w:color w:val="000000"/>
          <w:sz w:val="28"/>
        </w:rPr>
        <w:t>порядок действий при оказании первой помощи в различных ситуациях, приёмы психологической поддержки пострадавшего.</w:t>
      </w:r>
    </w:p>
    <w:p>
      <w:pPr>
        <w:spacing w:before="0" w:after="0" w:line="120"/>
        <w:ind w:left="120"/>
        <w:jc w:val="left"/>
      </w:pPr>
    </w:p>
    <w:p>
      <w:pPr>
        <w:spacing w:before="0" w:after="0" w:line="264"/>
        <w:ind w:left="120"/>
        <w:jc w:val="left"/>
      </w:pPr>
      <w:r>
        <w:rPr>
          <w:rFonts w:ascii="Times New Roman" w:hAnsi="Times New Roman"/>
          <w:b/>
          <w:i w:val="false"/>
          <w:color w:val="000000"/>
          <w:sz w:val="28"/>
        </w:rPr>
        <w:t>Модуль № 9 «Безопасность в социуме»:</w:t>
      </w:r>
    </w:p>
    <w:p>
      <w:pPr>
        <w:spacing w:before="0" w:after="0"/>
        <w:ind w:firstLine="600"/>
        <w:jc w:val="both"/>
      </w:pPr>
      <w:r>
        <w:rPr>
          <w:rFonts w:ascii="Times New Roman" w:hAnsi="Times New Roman"/>
          <w:b w:val="false"/>
          <w:i w:val="false"/>
          <w:color w:val="000000"/>
          <w:sz w:val="28"/>
        </w:rPr>
        <w:t>общение и его значение для человека, способы эффективного общения;</w:t>
      </w:r>
    </w:p>
    <w:p>
      <w:pPr>
        <w:spacing w:before="0" w:after="0"/>
        <w:ind w:firstLine="600"/>
        <w:jc w:val="both"/>
      </w:pPr>
      <w:r>
        <w:rPr>
          <w:rFonts w:ascii="Times New Roman" w:hAnsi="Times New Roman"/>
          <w:b w:val="false"/>
          <w:i w:val="false"/>
          <w:color w:val="000000"/>
          <w:sz w:val="28"/>
        </w:rPr>
        <w:t>приёмы и правила безопасной межличностной коммуникации и комфортного взаимодействия в группе, признаки конструктивного и деструктивного общения;</w:t>
      </w:r>
    </w:p>
    <w:p>
      <w:pPr>
        <w:spacing w:before="0" w:after="0"/>
        <w:ind w:firstLine="600"/>
        <w:jc w:val="both"/>
      </w:pPr>
      <w:r>
        <w:rPr>
          <w:rFonts w:ascii="Times New Roman" w:hAnsi="Times New Roman"/>
          <w:b w:val="false"/>
          <w:i w:val="false"/>
          <w:color w:val="000000"/>
          <w:sz w:val="28"/>
        </w:rPr>
        <w:t>понятие «конфликт» и стадии его развития, факторы и причины развития конфликта;</w:t>
      </w:r>
    </w:p>
    <w:p>
      <w:pPr>
        <w:spacing w:before="0" w:after="0"/>
        <w:ind w:firstLine="600"/>
        <w:jc w:val="both"/>
      </w:pPr>
      <w:r>
        <w:rPr>
          <w:rFonts w:ascii="Times New Roman" w:hAnsi="Times New Roman"/>
          <w:b w:val="false"/>
          <w:i w:val="false"/>
          <w:color w:val="000000"/>
          <w:sz w:val="28"/>
        </w:rPr>
        <w:t>условия и ситуации возникновения межличностных и групповых конфликтов, безопасные и эффективные способы избегания и разрешения конфликтных ситуаций;</w:t>
      </w:r>
    </w:p>
    <w:p>
      <w:pPr>
        <w:spacing w:before="0" w:after="0"/>
        <w:ind w:firstLine="600"/>
        <w:jc w:val="both"/>
      </w:pPr>
      <w:r>
        <w:rPr>
          <w:rFonts w:ascii="Times New Roman" w:hAnsi="Times New Roman"/>
          <w:b w:val="false"/>
          <w:i w:val="false"/>
          <w:color w:val="000000"/>
          <w:sz w:val="28"/>
        </w:rPr>
        <w:t>правила поведения для снижения риска конфликта и порядок действий при его опасных проявлениях;</w:t>
      </w:r>
    </w:p>
    <w:p>
      <w:pPr>
        <w:spacing w:before="0" w:after="0"/>
        <w:ind w:firstLine="600"/>
        <w:jc w:val="both"/>
      </w:pPr>
      <w:r>
        <w:rPr>
          <w:rFonts w:ascii="Times New Roman" w:hAnsi="Times New Roman"/>
          <w:b w:val="false"/>
          <w:i w:val="false"/>
          <w:color w:val="000000"/>
          <w:sz w:val="28"/>
        </w:rPr>
        <w:t>способ разрешения конфликта с помощью третьей стороны (медиатора);</w:t>
      </w:r>
    </w:p>
    <w:p>
      <w:pPr>
        <w:spacing w:before="0" w:after="0"/>
        <w:ind w:firstLine="600"/>
        <w:jc w:val="both"/>
      </w:pPr>
      <w:r>
        <w:rPr>
          <w:rFonts w:ascii="Times New Roman" w:hAnsi="Times New Roman"/>
          <w:b w:val="false"/>
          <w:i w:val="false"/>
          <w:color w:val="000000"/>
          <w:sz w:val="28"/>
        </w:rPr>
        <w:t>опасные формы проявления конфликта: агрессия, домашнее насилие и буллинг;</w:t>
      </w:r>
    </w:p>
    <w:p>
      <w:pPr>
        <w:spacing w:before="0" w:after="0"/>
        <w:ind w:firstLine="600"/>
        <w:jc w:val="both"/>
      </w:pPr>
      <w:r>
        <w:rPr>
          <w:rFonts w:ascii="Times New Roman" w:hAnsi="Times New Roman"/>
          <w:b w:val="false"/>
          <w:i w:val="false"/>
          <w:color w:val="000000"/>
          <w:sz w:val="28"/>
        </w:rPr>
        <w:t>манипуляции в ходе межличностного общения, приёмы распознавания манипуляций и способы противостояния им;</w:t>
      </w:r>
    </w:p>
    <w:p>
      <w:pPr>
        <w:spacing w:before="0" w:after="0"/>
        <w:ind w:firstLine="600"/>
        <w:jc w:val="both"/>
      </w:pPr>
      <w:r>
        <w:rPr>
          <w:rFonts w:ascii="Times New Roman" w:hAnsi="Times New Roman"/>
          <w:b w:val="false"/>
          <w:i w:val="false"/>
          <w:color w:val="000000"/>
          <w:sz w:val="28"/>
        </w:rPr>
        <w:t>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w:t>
      </w:r>
    </w:p>
    <w:p>
      <w:pPr>
        <w:spacing w:before="0" w:after="0"/>
        <w:ind w:firstLine="600"/>
        <w:jc w:val="both"/>
      </w:pPr>
      <w:r>
        <w:rPr>
          <w:rFonts w:ascii="Times New Roman" w:hAnsi="Times New Roman"/>
          <w:b w:val="false"/>
          <w:i w:val="false"/>
          <w:color w:val="000000"/>
          <w:sz w:val="28"/>
        </w:rPr>
        <w:t>современные молодёжные увлечения и опасности, связанные с ними, правила безопасного поведения;</w:t>
      </w:r>
    </w:p>
    <w:p>
      <w:pPr>
        <w:spacing w:before="0" w:after="0"/>
        <w:ind w:firstLine="600"/>
        <w:jc w:val="both"/>
      </w:pPr>
      <w:r>
        <w:rPr>
          <w:rFonts w:ascii="Times New Roman" w:hAnsi="Times New Roman"/>
          <w:b w:val="false"/>
          <w:i w:val="false"/>
          <w:color w:val="000000"/>
          <w:sz w:val="28"/>
        </w:rPr>
        <w:t>правила безопасной коммуникации с незнакомыми людьми.</w:t>
      </w:r>
    </w:p>
    <w:p>
      <w:pPr>
        <w:spacing w:before="0" w:after="0" w:line="120"/>
        <w:ind w:left="120"/>
        <w:jc w:val="left"/>
      </w:pPr>
    </w:p>
    <w:p>
      <w:pPr>
        <w:spacing w:before="0" w:after="0"/>
        <w:ind w:left="120"/>
        <w:jc w:val="left"/>
      </w:pPr>
      <w:r>
        <w:rPr>
          <w:rFonts w:ascii="Times New Roman" w:hAnsi="Times New Roman"/>
          <w:b/>
          <w:i w:val="false"/>
          <w:color w:val="000000"/>
          <w:sz w:val="28"/>
        </w:rPr>
        <w:t>Модуль № 10 «Безопасность в информационном пространстве»:</w:t>
      </w:r>
    </w:p>
    <w:p>
      <w:pPr>
        <w:spacing w:before="0" w:after="0"/>
        <w:ind w:firstLine="600"/>
        <w:jc w:val="both"/>
      </w:pPr>
      <w:r>
        <w:rPr>
          <w:rFonts w:ascii="Times New Roman" w:hAnsi="Times New Roman"/>
          <w:b w:val="false"/>
          <w:i w:val="false"/>
          <w:color w:val="000000"/>
          <w:sz w:val="28"/>
        </w:rPr>
        <w:t>понятие «цифровая среда», её характеристики и примеры информационных и компьютерных угроз, положительные возможности цифровой среды;</w:t>
      </w:r>
    </w:p>
    <w:p>
      <w:pPr>
        <w:spacing w:before="0" w:after="0"/>
        <w:ind w:firstLine="600"/>
        <w:jc w:val="both"/>
      </w:pPr>
      <w:r>
        <w:rPr>
          <w:rFonts w:ascii="Times New Roman" w:hAnsi="Times New Roman"/>
          <w:b w:val="false"/>
          <w:i w:val="false"/>
          <w:color w:val="000000"/>
          <w:sz w:val="28"/>
        </w:rPr>
        <w:t>риски и угрозы при использовании Интернета;</w:t>
      </w:r>
    </w:p>
    <w:p>
      <w:pPr>
        <w:spacing w:before="0" w:after="0"/>
        <w:ind w:firstLine="600"/>
        <w:jc w:val="both"/>
      </w:pPr>
      <w:r>
        <w:rPr>
          <w:rFonts w:ascii="Times New Roman" w:hAnsi="Times New Roman"/>
          <w:b w:val="false"/>
          <w:i w:val="false"/>
          <w:color w:val="000000"/>
          <w:sz w:val="28"/>
        </w:rPr>
        <w:t>общие принципы безопасного поведения, необходимые для предупреждения возникновения опасных ситуаций в личном цифровом пространстве;</w:t>
      </w:r>
    </w:p>
    <w:p>
      <w:pPr>
        <w:spacing w:before="0" w:after="0"/>
        <w:ind w:firstLine="600"/>
        <w:jc w:val="both"/>
      </w:pPr>
      <w:r>
        <w:rPr>
          <w:rFonts w:ascii="Times New Roman" w:hAnsi="Times New Roman"/>
          <w:b w:val="false"/>
          <w:i w:val="false"/>
          <w:color w:val="000000"/>
          <w:sz w:val="28"/>
        </w:rPr>
        <w:t>опасные явления цифровой среды: вредоносные программы и приложения и их разновидности;</w:t>
      </w:r>
    </w:p>
    <w:p>
      <w:pPr>
        <w:spacing w:before="0" w:after="0"/>
        <w:ind w:firstLine="600"/>
        <w:jc w:val="both"/>
      </w:pPr>
      <w:r>
        <w:rPr>
          <w:rFonts w:ascii="Times New Roman" w:hAnsi="Times New Roman"/>
          <w:b w:val="false"/>
          <w:i w:val="false"/>
          <w:color w:val="000000"/>
          <w:sz w:val="28"/>
        </w:rPr>
        <w:t>правила кибергигиены, необходимые для предупреждения возникновения опасных ситуаций в цифровой среде;</w:t>
      </w:r>
    </w:p>
    <w:p>
      <w:pPr>
        <w:spacing w:before="0" w:after="0"/>
        <w:ind w:firstLine="600"/>
        <w:jc w:val="both"/>
      </w:pPr>
      <w:r>
        <w:rPr>
          <w:rFonts w:ascii="Times New Roman" w:hAnsi="Times New Roman"/>
          <w:b w:val="false"/>
          <w:i w:val="false"/>
          <w:color w:val="000000"/>
          <w:sz w:val="28"/>
        </w:rPr>
        <w:t>основные виды опасного и запрещённого контента в Интернете и его признаки, приёмы распознавания опасностей при использовании Интернета;</w:t>
      </w:r>
    </w:p>
    <w:p>
      <w:pPr>
        <w:spacing w:before="0" w:after="0"/>
        <w:ind w:firstLine="600"/>
        <w:jc w:val="both"/>
      </w:pPr>
      <w:r>
        <w:rPr>
          <w:rFonts w:ascii="Times New Roman" w:hAnsi="Times New Roman"/>
          <w:b w:val="false"/>
          <w:i w:val="false"/>
          <w:color w:val="000000"/>
          <w:sz w:val="28"/>
        </w:rPr>
        <w:t>противоправные действия в Интернете;</w:t>
      </w:r>
    </w:p>
    <w:p>
      <w:pPr>
        <w:spacing w:before="0" w:after="0"/>
        <w:ind w:firstLine="600"/>
        <w:jc w:val="both"/>
      </w:pPr>
      <w:r>
        <w:rPr>
          <w:rFonts w:ascii="Times New Roman" w:hAnsi="Times New Roman"/>
          <w:b w:val="false"/>
          <w:i w:val="false"/>
          <w:color w:val="000000"/>
          <w:sz w:val="28"/>
        </w:rPr>
        <w:t>правила цифрового поведения, необходимого для снижения рисков и угроз при использовании Интернета (кибербуллинга, вербовки в различные организации и группы);</w:t>
      </w:r>
    </w:p>
    <w:p>
      <w:pPr>
        <w:spacing w:before="0" w:after="0"/>
        <w:ind w:firstLine="600"/>
        <w:jc w:val="both"/>
      </w:pPr>
      <w:r>
        <w:rPr>
          <w:rFonts w:ascii="Times New Roman" w:hAnsi="Times New Roman"/>
          <w:b w:val="false"/>
          <w:i w:val="false"/>
          <w:color w:val="000000"/>
          <w:sz w:val="28"/>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pPr>
        <w:spacing w:before="0" w:after="0"/>
        <w:ind w:left="120"/>
        <w:jc w:val="left"/>
      </w:pPr>
    </w:p>
    <w:p>
      <w:pPr>
        <w:spacing w:before="0" w:after="0"/>
        <w:ind w:left="120"/>
        <w:jc w:val="left"/>
      </w:pPr>
      <w:r>
        <w:rPr>
          <w:rFonts w:ascii="Times New Roman" w:hAnsi="Times New Roman"/>
          <w:b/>
          <w:i w:val="false"/>
          <w:color w:val="000000"/>
          <w:sz w:val="28"/>
        </w:rPr>
        <w:t>Модуль № 11 «Основы противодействия экстремизму и терроризму»:</w:t>
      </w:r>
    </w:p>
    <w:p>
      <w:pPr>
        <w:spacing w:before="0" w:after="0"/>
        <w:ind w:firstLine="600"/>
        <w:jc w:val="both"/>
      </w:pPr>
      <w:r>
        <w:rPr>
          <w:rFonts w:ascii="Times New Roman" w:hAnsi="Times New Roman"/>
          <w:b w:val="false"/>
          <w:i w:val="false"/>
          <w:color w:val="000000"/>
          <w:sz w:val="28"/>
        </w:rPr>
        <w:t>понятия «экстремизм» и «терроризм», их содержание, причины, возможные варианты проявления и последствия;</w:t>
      </w:r>
    </w:p>
    <w:p>
      <w:pPr>
        <w:spacing w:before="0" w:after="0"/>
        <w:ind w:firstLine="600"/>
        <w:jc w:val="both"/>
      </w:pPr>
      <w:r>
        <w:rPr>
          <w:rFonts w:ascii="Times New Roman" w:hAnsi="Times New Roman"/>
          <w:b w:val="false"/>
          <w:i w:val="false"/>
          <w:color w:val="000000"/>
          <w:sz w:val="28"/>
        </w:rPr>
        <w:t>цели и формы проявления террористических актов, их последствия, уровни террористической опасности;</w:t>
      </w:r>
    </w:p>
    <w:p>
      <w:pPr>
        <w:spacing w:before="0" w:after="0"/>
        <w:ind w:firstLine="600"/>
        <w:jc w:val="both"/>
      </w:pPr>
      <w:r>
        <w:rPr>
          <w:rFonts w:ascii="Times New Roman" w:hAnsi="Times New Roman"/>
          <w:b w:val="false"/>
          <w:i w:val="false"/>
          <w:color w:val="000000"/>
          <w:sz w:val="28"/>
        </w:rPr>
        <w:t>основы общественно-государственной системы противодействия экстремизму и терроризму, контртеррористическая операция и её цели;</w:t>
      </w:r>
    </w:p>
    <w:p>
      <w:pPr>
        <w:spacing w:before="0" w:after="0"/>
        <w:ind w:firstLine="600"/>
        <w:jc w:val="both"/>
      </w:pPr>
      <w:r>
        <w:rPr>
          <w:rFonts w:ascii="Times New Roman" w:hAnsi="Times New Roman"/>
          <w:b w:val="false"/>
          <w:i w:val="false"/>
          <w:color w:val="000000"/>
          <w:sz w:val="28"/>
        </w:rPr>
        <w:t>признаки вовлечения в террористическую деятельность, правила антитеррористического поведения;</w:t>
      </w:r>
    </w:p>
    <w:p>
      <w:pPr>
        <w:spacing w:before="0" w:after="0"/>
        <w:ind w:firstLine="600"/>
        <w:jc w:val="both"/>
      </w:pPr>
      <w:r>
        <w:rPr>
          <w:rFonts w:ascii="Times New Roman" w:hAnsi="Times New Roman"/>
          <w:b w:val="false"/>
          <w:i w:val="false"/>
          <w:color w:val="000000"/>
          <w:sz w:val="28"/>
        </w:rPr>
        <w:t>признаки угроз и подготовки различных форм терактов, порядок действий при их обнаружении;</w:t>
      </w:r>
    </w:p>
    <w:p>
      <w:pPr>
        <w:spacing w:before="0" w:after="0"/>
        <w:ind w:firstLine="600"/>
        <w:jc w:val="both"/>
      </w:pPr>
      <w:r>
        <w:rPr>
          <w:rFonts w:ascii="Times New Roman" w:hAnsi="Times New Roman"/>
          <w:b w:val="false"/>
          <w:i w:val="false"/>
          <w:color w:val="000000"/>
          <w:sz w:val="28"/>
        </w:rPr>
        <w:t>правила безопасного поведения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bookmarkStart w:name="block-34521999" w:id="9"/>
    <w:p>
      <w:pPr>
        <w:sectPr>
          <w:pgSz w:w="11906" w:h="16383" w:orient="portrait"/>
        </w:sectPr>
      </w:pPr>
    </w:p>
    <w:bookmarkEnd w:id="9"/>
    <w:bookmarkEnd w:id="8"/>
    <w:bookmarkStart w:name="block-34522000" w:id="10"/>
    <w:p>
      <w:pPr>
        <w:spacing w:before="0" w:after="0"/>
        <w:ind w:left="120"/>
        <w:jc w:val="left"/>
      </w:pPr>
    </w:p>
    <w:p>
      <w:pPr>
        <w:spacing w:before="0" w:after="0" w:line="264"/>
        <w:ind w:left="120"/>
        <w:jc w:val="both"/>
      </w:pPr>
      <w:r>
        <w:rPr>
          <w:rFonts w:ascii="Times New Roman" w:hAnsi="Times New Roman"/>
          <w:b/>
          <w:i w:val="false"/>
          <w:color w:val="000000"/>
          <w:sz w:val="28"/>
        </w:rPr>
        <w:t>ПЛАНИРУЕМЫЕ ОБРАЗОВАТЕЛЬНЫЕ РЕЗУЛЬТАТЫ</w:t>
      </w:r>
    </w:p>
    <w:p>
      <w:pPr>
        <w:spacing w:before="0" w:after="0" w:line="264"/>
        <w:ind w:left="120"/>
        <w:jc w:val="both"/>
      </w:pPr>
    </w:p>
    <w:p>
      <w:pPr>
        <w:spacing w:before="0" w:after="0"/>
        <w:ind w:left="120"/>
        <w:jc w:val="both"/>
      </w:pPr>
      <w:r>
        <w:rPr>
          <w:rFonts w:ascii="Times New Roman" w:hAnsi="Times New Roman"/>
          <w:b/>
          <w:i w:val="false"/>
          <w:color w:val="333333"/>
          <w:sz w:val="28"/>
        </w:rPr>
        <w:t>ЛИЧНОСТНЫЕ РЕЗУЛЬТАТЫ</w:t>
      </w:r>
    </w:p>
    <w:p>
      <w:pPr>
        <w:spacing w:before="0" w:after="0" w:line="264"/>
        <w:ind w:firstLine="600"/>
        <w:jc w:val="both"/>
      </w:pPr>
      <w:r>
        <w:rPr>
          <w:rFonts w:ascii="Times New Roman" w:hAnsi="Times New Roman"/>
          <w:b w:val="false"/>
          <w:i w:val="false"/>
          <w:color w:val="333333"/>
          <w:sz w:val="28"/>
        </w:rPr>
        <w:t>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pPr>
        <w:spacing w:before="0" w:after="0" w:line="264"/>
        <w:ind w:firstLine="600"/>
        <w:jc w:val="both"/>
      </w:pPr>
      <w:r>
        <w:rPr>
          <w:rFonts w:ascii="Times New Roman" w:hAnsi="Times New Roman"/>
          <w:b w:val="false"/>
          <w:i w:val="false"/>
          <w:color w:val="333333"/>
          <w:sz w:val="28"/>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её основе.</w:t>
      </w:r>
    </w:p>
    <w:p>
      <w:pPr>
        <w:spacing w:before="0" w:after="0"/>
        <w:ind w:firstLine="600"/>
        <w:jc w:val="both"/>
      </w:pPr>
      <w:r>
        <w:rPr>
          <w:rFonts w:ascii="Times New Roman" w:hAnsi="Times New Roman"/>
          <w:b w:val="false"/>
          <w:i w:val="false"/>
          <w:color w:val="333333"/>
          <w:sz w:val="28"/>
        </w:rPr>
        <w:t>Личностные результаты изучения ОБЗР включают:</w:t>
      </w:r>
    </w:p>
    <w:p>
      <w:pPr>
        <w:spacing w:before="0" w:after="0"/>
        <w:ind w:firstLine="600"/>
        <w:jc w:val="both"/>
      </w:pPr>
      <w:r>
        <w:rPr>
          <w:rFonts w:ascii="Times New Roman" w:hAnsi="Times New Roman"/>
          <w:b/>
          <w:i w:val="false"/>
          <w:color w:val="333333"/>
          <w:sz w:val="28"/>
        </w:rPr>
        <w:t>1) патриотическое воспитание:</w:t>
      </w:r>
    </w:p>
    <w:p>
      <w:pPr>
        <w:spacing w:before="0" w:after="0" w:line="264"/>
        <w:ind w:firstLine="600"/>
        <w:jc w:val="both"/>
      </w:pPr>
      <w:r>
        <w:rPr>
          <w:rFonts w:ascii="Times New Roman" w:hAnsi="Times New Roman"/>
          <w:b w:val="false"/>
          <w:i w:val="false"/>
          <w:color w:val="333333"/>
          <w:sz w:val="28"/>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pPr>
        <w:spacing w:before="0" w:after="0" w:line="264"/>
        <w:ind w:firstLine="600"/>
        <w:jc w:val="both"/>
      </w:pPr>
      <w:r>
        <w:rPr>
          <w:rFonts w:ascii="Times New Roman" w:hAnsi="Times New Roman"/>
          <w:b w:val="false"/>
          <w:i w:val="false"/>
          <w:color w:val="333333"/>
          <w:sz w:val="28"/>
        </w:rPr>
        <w:t>ценностное отношение к достижениям своей Родины – России, к науке, искусству, спорту, технологиям, боевым подвигам и трудовым достижениям народа;</w:t>
      </w:r>
    </w:p>
    <w:p>
      <w:pPr>
        <w:spacing w:before="0" w:after="0" w:line="264"/>
        <w:ind w:firstLine="600"/>
        <w:jc w:val="both"/>
      </w:pPr>
      <w:r>
        <w:rPr>
          <w:rFonts w:ascii="Times New Roman" w:hAnsi="Times New Roman"/>
          <w:b w:val="false"/>
          <w:i w:val="false"/>
          <w:color w:val="333333"/>
          <w:sz w:val="28"/>
        </w:rPr>
        <w:t>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w:t>
      </w:r>
    </w:p>
    <w:p>
      <w:pPr>
        <w:spacing w:before="0" w:after="0" w:line="264"/>
        <w:ind w:firstLine="600"/>
        <w:jc w:val="both"/>
      </w:pPr>
      <w:r>
        <w:rPr>
          <w:rFonts w:ascii="Times New Roman" w:hAnsi="Times New Roman"/>
          <w:b w:val="false"/>
          <w:i w:val="false"/>
          <w:color w:val="333333"/>
          <w:sz w:val="28"/>
        </w:rPr>
        <w:t>формирование чувства гордости за свою Родину, ответственного отношения к выполнению конституционного долга – защите Отечества;</w:t>
      </w:r>
    </w:p>
    <w:p>
      <w:pPr>
        <w:spacing w:before="0" w:after="0" w:line="264"/>
        <w:ind w:firstLine="600"/>
        <w:jc w:val="both"/>
      </w:pPr>
      <w:r>
        <w:rPr>
          <w:rFonts w:ascii="Times New Roman" w:hAnsi="Times New Roman"/>
          <w:b/>
          <w:i w:val="false"/>
          <w:color w:val="333333"/>
          <w:sz w:val="28"/>
        </w:rPr>
        <w:t>2) гражданское воспитание:</w:t>
      </w:r>
    </w:p>
    <w:p>
      <w:pPr>
        <w:spacing w:before="0" w:after="0" w:line="264"/>
        <w:ind w:firstLine="600"/>
        <w:jc w:val="both"/>
      </w:pPr>
      <w:r>
        <w:rPr>
          <w:rFonts w:ascii="Times New Roman" w:hAnsi="Times New Roman"/>
          <w:b w:val="false"/>
          <w:i w:val="false"/>
          <w:color w:val="333333"/>
          <w:sz w:val="28"/>
        </w:rPr>
        <w:t>готовность к выполнению обязанностей гражданина и реализации его прав, уважение прав, свобод и законных интересов других людей;</w:t>
      </w:r>
    </w:p>
    <w:p>
      <w:pPr>
        <w:spacing w:before="0" w:after="0" w:line="264"/>
        <w:ind w:firstLine="600"/>
        <w:jc w:val="both"/>
      </w:pPr>
      <w:r>
        <w:rPr>
          <w:rFonts w:ascii="Times New Roman" w:hAnsi="Times New Roman"/>
          <w:b w:val="false"/>
          <w:i w:val="false"/>
          <w:color w:val="333333"/>
          <w:sz w:val="28"/>
        </w:rPr>
        <w:t>активное участие в жизни семьи, организации, местного сообщества, родного края, страны;</w:t>
      </w:r>
    </w:p>
    <w:p>
      <w:pPr>
        <w:spacing w:before="0" w:after="0" w:line="264"/>
        <w:ind w:firstLine="600"/>
        <w:jc w:val="both"/>
      </w:pPr>
      <w:r>
        <w:rPr>
          <w:rFonts w:ascii="Times New Roman" w:hAnsi="Times New Roman"/>
          <w:b w:val="false"/>
          <w:i w:val="false"/>
          <w:color w:val="333333"/>
          <w:sz w:val="28"/>
        </w:rPr>
        <w:t>неприятие любых форм экстремизма, дискриминации;</w:t>
      </w:r>
    </w:p>
    <w:p>
      <w:pPr>
        <w:spacing w:before="0" w:after="0" w:line="264"/>
        <w:ind w:firstLine="600"/>
        <w:jc w:val="both"/>
      </w:pPr>
      <w:r>
        <w:rPr>
          <w:rFonts w:ascii="Times New Roman" w:hAnsi="Times New Roman"/>
          <w:b w:val="false"/>
          <w:i w:val="false"/>
          <w:color w:val="333333"/>
          <w:sz w:val="28"/>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pPr>
        <w:spacing w:before="0" w:after="0" w:line="264"/>
        <w:ind w:firstLine="600"/>
        <w:jc w:val="both"/>
      </w:pPr>
      <w:r>
        <w:rPr>
          <w:rFonts w:ascii="Times New Roman" w:hAnsi="Times New Roman"/>
          <w:b w:val="false"/>
          <w:i w:val="false"/>
          <w:color w:val="333333"/>
          <w:sz w:val="28"/>
        </w:rPr>
        <w:t>представление о способах противодействия коррупции;</w:t>
      </w:r>
    </w:p>
    <w:p>
      <w:pPr>
        <w:spacing w:before="0" w:after="0" w:line="264"/>
        <w:ind w:firstLine="600"/>
        <w:jc w:val="both"/>
      </w:pPr>
      <w:r>
        <w:rPr>
          <w:rFonts w:ascii="Times New Roman" w:hAnsi="Times New Roman"/>
          <w:b w:val="false"/>
          <w:i w:val="false"/>
          <w:color w:val="333333"/>
          <w:sz w:val="28"/>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pPr>
        <w:spacing w:before="0" w:after="0" w:line="264"/>
        <w:ind w:firstLine="600"/>
        <w:jc w:val="both"/>
      </w:pPr>
      <w:r>
        <w:rPr>
          <w:rFonts w:ascii="Times New Roman" w:hAnsi="Times New Roman"/>
          <w:b w:val="false"/>
          <w:i w:val="false"/>
          <w:color w:val="333333"/>
          <w:sz w:val="28"/>
        </w:rPr>
        <w:t>готовность к участию в гуманитарной деятельности (волонтёрство, помощь людям, нуждающимся в ней);</w:t>
      </w:r>
    </w:p>
    <w:p>
      <w:pPr>
        <w:spacing w:before="0" w:after="0" w:line="264"/>
        <w:ind w:firstLine="600"/>
        <w:jc w:val="both"/>
      </w:pPr>
      <w:r>
        <w:rPr>
          <w:rFonts w:ascii="Times New Roman" w:hAnsi="Times New Roman"/>
          <w:b w:val="false"/>
          <w:i w:val="false"/>
          <w:color w:val="333333"/>
          <w:sz w:val="28"/>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pPr>
        <w:spacing w:before="0" w:after="0" w:line="264"/>
        <w:ind w:firstLine="600"/>
        <w:jc w:val="both"/>
      </w:pPr>
      <w:r>
        <w:rPr>
          <w:rFonts w:ascii="Times New Roman" w:hAnsi="Times New Roman"/>
          <w:b w:val="false"/>
          <w:i w:val="false"/>
          <w:color w:val="333333"/>
          <w:sz w:val="28"/>
        </w:rPr>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pPr>
        <w:spacing w:before="0" w:after="0" w:line="264"/>
        <w:ind w:firstLine="600"/>
        <w:jc w:val="both"/>
      </w:pPr>
      <w:r>
        <w:rPr>
          <w:rFonts w:ascii="Times New Roman" w:hAnsi="Times New Roman"/>
          <w:b w:val="false"/>
          <w:i w:val="false"/>
          <w:color w:val="333333"/>
          <w:sz w:val="28"/>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pPr>
        <w:spacing w:before="0" w:after="0" w:line="264"/>
        <w:ind w:firstLine="600"/>
        <w:jc w:val="both"/>
      </w:pPr>
      <w:r>
        <w:rPr>
          <w:rFonts w:ascii="Times New Roman" w:hAnsi="Times New Roman"/>
          <w:b/>
          <w:i w:val="false"/>
          <w:color w:val="333333"/>
          <w:sz w:val="28"/>
        </w:rPr>
        <w:t>3) духовно-нравственное воспитание:</w:t>
      </w:r>
    </w:p>
    <w:p>
      <w:pPr>
        <w:spacing w:before="0" w:after="0" w:line="264"/>
        <w:ind w:firstLine="600"/>
        <w:jc w:val="both"/>
      </w:pPr>
      <w:r>
        <w:rPr>
          <w:rFonts w:ascii="Times New Roman" w:hAnsi="Times New Roman"/>
          <w:b w:val="false"/>
          <w:i w:val="false"/>
          <w:color w:val="333333"/>
          <w:sz w:val="28"/>
        </w:rPr>
        <w:t>ориентация на моральные ценности и нормы в ситуациях нравственного выбора;</w:t>
      </w:r>
    </w:p>
    <w:p>
      <w:pPr>
        <w:spacing w:before="0" w:after="0" w:line="264"/>
        <w:ind w:firstLine="600"/>
        <w:jc w:val="both"/>
      </w:pPr>
      <w:r>
        <w:rPr>
          <w:rFonts w:ascii="Times New Roman" w:hAnsi="Times New Roman"/>
          <w:b w:val="false"/>
          <w:i w:val="false"/>
          <w:color w:val="333333"/>
          <w:sz w:val="28"/>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pPr>
        <w:spacing w:before="0" w:after="0" w:line="264"/>
        <w:ind w:firstLine="600"/>
        <w:jc w:val="both"/>
      </w:pPr>
      <w:r>
        <w:rPr>
          <w:rFonts w:ascii="Times New Roman" w:hAnsi="Times New Roman"/>
          <w:b w:val="false"/>
          <w:i w:val="false"/>
          <w:color w:val="333333"/>
          <w:sz w:val="28"/>
        </w:rPr>
        <w:t>активное неприятие асоциальных поступков, свобода и ответственность личности в условиях индивидуального и общественного пространства;</w:t>
      </w:r>
    </w:p>
    <w:p>
      <w:pPr>
        <w:spacing w:before="0" w:after="0" w:line="264"/>
        <w:ind w:firstLine="600"/>
        <w:jc w:val="both"/>
      </w:pPr>
      <w:r>
        <w:rPr>
          <w:rFonts w:ascii="Times New Roman" w:hAnsi="Times New Roman"/>
          <w:b w:val="false"/>
          <w:i w:val="false"/>
          <w:color w:val="333333"/>
          <w:sz w:val="28"/>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pPr>
        <w:spacing w:before="0" w:after="0" w:line="264"/>
        <w:ind w:firstLine="600"/>
        <w:jc w:val="both"/>
      </w:pPr>
      <w:r>
        <w:rPr>
          <w:rFonts w:ascii="Times New Roman" w:hAnsi="Times New Roman"/>
          <w:b w:val="false"/>
          <w:i w:val="false"/>
          <w:color w:val="333333"/>
          <w:sz w:val="28"/>
        </w:rPr>
        <w:t>формирование личности безопасного типа, осознанного и ответственного отношения к личной безопасности и безопасности других людей;</w:t>
      </w:r>
    </w:p>
    <w:p>
      <w:pPr>
        <w:spacing w:before="0" w:after="0" w:line="264"/>
        <w:ind w:firstLine="600"/>
        <w:jc w:val="both"/>
      </w:pPr>
      <w:r>
        <w:rPr>
          <w:rFonts w:ascii="Times New Roman" w:hAnsi="Times New Roman"/>
          <w:b/>
          <w:i w:val="false"/>
          <w:color w:val="333333"/>
          <w:sz w:val="28"/>
        </w:rPr>
        <w:t>4) эстетическое воспитание:</w:t>
      </w:r>
    </w:p>
    <w:p>
      <w:pPr>
        <w:spacing w:before="0" w:after="0" w:line="264"/>
        <w:ind w:firstLine="600"/>
        <w:jc w:val="both"/>
      </w:pPr>
      <w:r>
        <w:rPr>
          <w:rFonts w:ascii="Times New Roman" w:hAnsi="Times New Roman"/>
          <w:b w:val="false"/>
          <w:i w:val="false"/>
          <w:color w:val="333333"/>
          <w:sz w:val="28"/>
        </w:rPr>
        <w:t>формирование гармоничной личности, развитие способности воспринимать, ценить и создавать прекрасное в повседневной жизни;</w:t>
      </w:r>
    </w:p>
    <w:p>
      <w:pPr>
        <w:spacing w:before="0" w:after="0" w:line="264"/>
        <w:ind w:firstLine="600"/>
        <w:jc w:val="both"/>
      </w:pPr>
      <w:r>
        <w:rPr>
          <w:rFonts w:ascii="Times New Roman" w:hAnsi="Times New Roman"/>
          <w:b w:val="false"/>
          <w:i w:val="false"/>
          <w:color w:val="333333"/>
          <w:sz w:val="28"/>
        </w:rPr>
        <w:t>понимание взаимозависимости счастливого юношества и безопасного личного поведения в повседневной жизни;</w:t>
      </w:r>
    </w:p>
    <w:p>
      <w:pPr>
        <w:spacing w:before="0" w:after="0" w:line="264"/>
        <w:ind w:firstLine="600"/>
        <w:jc w:val="both"/>
      </w:pPr>
      <w:r>
        <w:rPr>
          <w:rFonts w:ascii="Times New Roman" w:hAnsi="Times New Roman"/>
          <w:b/>
          <w:i w:val="false"/>
          <w:color w:val="333333"/>
          <w:sz w:val="28"/>
        </w:rPr>
        <w:t>5) ценности научного познания:</w:t>
      </w:r>
    </w:p>
    <w:p>
      <w:pPr>
        <w:spacing w:before="0" w:after="0" w:line="264"/>
        <w:ind w:firstLine="600"/>
        <w:jc w:val="both"/>
      </w:pPr>
      <w:r>
        <w:rPr>
          <w:rFonts w:ascii="Times New Roman" w:hAnsi="Times New Roman"/>
          <w:b w:val="false"/>
          <w:i w:val="false"/>
          <w:color w:val="333333"/>
          <w:sz w:val="28"/>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pPr>
        <w:spacing w:before="0" w:after="0" w:line="264"/>
        <w:ind w:firstLine="600"/>
        <w:jc w:val="both"/>
      </w:pPr>
      <w:r>
        <w:rPr>
          <w:rFonts w:ascii="Times New Roman" w:hAnsi="Times New Roman"/>
          <w:b w:val="false"/>
          <w:i w:val="false"/>
          <w:color w:val="333333"/>
          <w:sz w:val="28"/>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pPr>
        <w:spacing w:before="0" w:after="0" w:line="264"/>
        <w:ind w:firstLine="600"/>
        <w:jc w:val="both"/>
      </w:pPr>
      <w:r>
        <w:rPr>
          <w:rFonts w:ascii="Times New Roman" w:hAnsi="Times New Roman"/>
          <w:b w:val="false"/>
          <w:i w:val="false"/>
          <w:color w:val="333333"/>
          <w:sz w:val="28"/>
        </w:rPr>
        <w:t>формирование современной научной картины мира, понимание причин, механизмов возникновения и последствий распространённых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pPr>
        <w:spacing w:before="0" w:after="0" w:line="264"/>
        <w:ind w:firstLine="600"/>
        <w:jc w:val="both"/>
      </w:pPr>
      <w:r>
        <w:rPr>
          <w:rFonts w:ascii="Times New Roman" w:hAnsi="Times New Roman"/>
          <w:b w:val="false"/>
          <w:i w:val="false"/>
          <w:color w:val="333333"/>
          <w:sz w:val="28"/>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учётом реальных условий и возможностей;</w:t>
      </w:r>
    </w:p>
    <w:p>
      <w:pPr>
        <w:spacing w:before="0" w:after="0" w:line="264"/>
        <w:ind w:firstLine="600"/>
        <w:jc w:val="both"/>
      </w:pPr>
      <w:r>
        <w:rPr>
          <w:rFonts w:ascii="Times New Roman" w:hAnsi="Times New Roman"/>
          <w:b/>
          <w:i w:val="false"/>
          <w:color w:val="333333"/>
          <w:sz w:val="28"/>
        </w:rPr>
        <w:t>6) физическое воспитание, формирование культуры здоровья и эмоционального благополучия:</w:t>
      </w:r>
    </w:p>
    <w:p>
      <w:pPr>
        <w:spacing w:before="0" w:after="0" w:line="264"/>
        <w:ind w:firstLine="600"/>
        <w:jc w:val="both"/>
      </w:pPr>
      <w:r>
        <w:rPr>
          <w:rFonts w:ascii="Times New Roman" w:hAnsi="Times New Roman"/>
          <w:b w:val="false"/>
          <w:i w:val="false"/>
          <w:color w:val="333333"/>
          <w:sz w:val="28"/>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pPr>
        <w:spacing w:before="0" w:after="0" w:line="264"/>
        <w:ind w:firstLine="600"/>
        <w:jc w:val="both"/>
      </w:pPr>
      <w:r>
        <w:rPr>
          <w:rFonts w:ascii="Times New Roman" w:hAnsi="Times New Roman"/>
          <w:b w:val="false"/>
          <w:i w:val="false"/>
          <w:color w:val="333333"/>
          <w:sz w:val="28"/>
        </w:rPr>
        <w:t>осознание ценности жизни;</w:t>
      </w:r>
    </w:p>
    <w:p>
      <w:pPr>
        <w:spacing w:before="0" w:after="0" w:line="264"/>
        <w:ind w:firstLine="600"/>
        <w:jc w:val="both"/>
      </w:pPr>
      <w:r>
        <w:rPr>
          <w:rFonts w:ascii="Times New Roman" w:hAnsi="Times New Roman"/>
          <w:b w:val="false"/>
          <w:i w:val="false"/>
          <w:color w:val="333333"/>
          <w:sz w:val="28"/>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pPr>
        <w:spacing w:before="0" w:after="0" w:line="264"/>
        <w:ind w:firstLine="600"/>
        <w:jc w:val="both"/>
      </w:pPr>
      <w:r>
        <w:rPr>
          <w:rFonts w:ascii="Times New Roman" w:hAnsi="Times New Roman"/>
          <w:b w:val="false"/>
          <w:i w:val="false"/>
          <w:color w:val="333333"/>
          <w:sz w:val="28"/>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pPr>
        <w:spacing w:before="0" w:after="0" w:line="264"/>
        <w:ind w:firstLine="600"/>
        <w:jc w:val="both"/>
      </w:pPr>
      <w:r>
        <w:rPr>
          <w:rFonts w:ascii="Times New Roman" w:hAnsi="Times New Roman"/>
          <w:b w:val="false"/>
          <w:i w:val="false"/>
          <w:color w:val="333333"/>
          <w:sz w:val="28"/>
        </w:rPr>
        <w:t>соблюдение правил безопасности, в том числе навыков безопасного поведения в Интернет–среде;</w:t>
      </w:r>
    </w:p>
    <w:p>
      <w:pPr>
        <w:spacing w:before="0" w:after="0" w:line="264"/>
        <w:ind w:firstLine="600"/>
        <w:jc w:val="both"/>
      </w:pPr>
      <w:r>
        <w:rPr>
          <w:rFonts w:ascii="Times New Roman" w:hAnsi="Times New Roman"/>
          <w:b w:val="false"/>
          <w:i w:val="false"/>
          <w:color w:val="333333"/>
          <w:sz w:val="28"/>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pPr>
        <w:spacing w:before="0" w:after="0" w:line="264"/>
        <w:ind w:firstLine="600"/>
        <w:jc w:val="both"/>
      </w:pPr>
      <w:r>
        <w:rPr>
          <w:rFonts w:ascii="Times New Roman" w:hAnsi="Times New Roman"/>
          <w:b w:val="false"/>
          <w:i w:val="false"/>
          <w:color w:val="333333"/>
          <w:sz w:val="28"/>
        </w:rPr>
        <w:t>умение принимать себя и других людей, не осуждая;</w:t>
      </w:r>
    </w:p>
    <w:p>
      <w:pPr>
        <w:spacing w:before="0" w:after="0" w:line="264"/>
        <w:ind w:firstLine="600"/>
        <w:jc w:val="both"/>
      </w:pPr>
      <w:r>
        <w:rPr>
          <w:rFonts w:ascii="Times New Roman" w:hAnsi="Times New Roman"/>
          <w:b w:val="false"/>
          <w:i w:val="false"/>
          <w:color w:val="333333"/>
          <w:sz w:val="28"/>
        </w:rPr>
        <w:t>умение осознавать эмоциональное состояние своё и других людей, уметь управлять собственным эмоциональным состоянием;</w:t>
      </w:r>
    </w:p>
    <w:p>
      <w:pPr>
        <w:spacing w:before="0" w:after="0" w:line="264"/>
        <w:ind w:firstLine="600"/>
        <w:jc w:val="both"/>
      </w:pPr>
      <w:r>
        <w:rPr>
          <w:rFonts w:ascii="Times New Roman" w:hAnsi="Times New Roman"/>
          <w:b w:val="false"/>
          <w:i w:val="false"/>
          <w:color w:val="333333"/>
          <w:sz w:val="28"/>
        </w:rPr>
        <w:t>сформированность навыка рефлексии, признание своего права на ошибку и такого же права другого человека;</w:t>
      </w:r>
    </w:p>
    <w:p>
      <w:pPr>
        <w:spacing w:before="0" w:after="0" w:line="264"/>
        <w:ind w:firstLine="600"/>
        <w:jc w:val="both"/>
      </w:pPr>
      <w:r>
        <w:rPr>
          <w:rFonts w:ascii="Times New Roman" w:hAnsi="Times New Roman"/>
          <w:b/>
          <w:i w:val="false"/>
          <w:color w:val="333333"/>
          <w:sz w:val="28"/>
        </w:rPr>
        <w:t>7) трудовое воспитание:</w:t>
      </w:r>
    </w:p>
    <w:p>
      <w:pPr>
        <w:spacing w:before="0" w:after="0" w:line="264"/>
        <w:ind w:firstLine="600"/>
        <w:jc w:val="both"/>
      </w:pPr>
      <w:r>
        <w:rPr>
          <w:rFonts w:ascii="Times New Roman" w:hAnsi="Times New Roman"/>
          <w:b w:val="false"/>
          <w:i w:val="false"/>
          <w:color w:val="333333"/>
          <w:sz w:val="28"/>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pPr>
        <w:spacing w:before="0" w:after="0" w:line="264"/>
        <w:ind w:firstLine="600"/>
        <w:jc w:val="both"/>
      </w:pPr>
      <w:r>
        <w:rPr>
          <w:rFonts w:ascii="Times New Roman" w:hAnsi="Times New Roman"/>
          <w:b w:val="false"/>
          <w:i w:val="false"/>
          <w:color w:val="333333"/>
          <w:sz w:val="28"/>
        </w:rPr>
        <w:t>интерес к практическому изучению профессий и труда различного рода, в том числе на основе применения изучаемого предметного знания;</w:t>
      </w:r>
    </w:p>
    <w:p>
      <w:pPr>
        <w:spacing w:before="0" w:after="0" w:line="264"/>
        <w:ind w:firstLine="600"/>
        <w:jc w:val="both"/>
      </w:pPr>
      <w:r>
        <w:rPr>
          <w:rFonts w:ascii="Times New Roman" w:hAnsi="Times New Roman"/>
          <w:b w:val="false"/>
          <w:i w:val="false"/>
          <w:color w:val="333333"/>
          <w:sz w:val="28"/>
        </w:rPr>
        <w:t>осознание важности обучения на протяжении всей жизни для успешной профессиональной деятельности и развитие необходимых умений для этого;</w:t>
      </w:r>
    </w:p>
    <w:p>
      <w:pPr>
        <w:spacing w:before="0" w:after="0" w:line="264"/>
        <w:ind w:firstLine="600"/>
        <w:jc w:val="both"/>
      </w:pPr>
      <w:r>
        <w:rPr>
          <w:rFonts w:ascii="Times New Roman" w:hAnsi="Times New Roman"/>
          <w:b w:val="false"/>
          <w:i w:val="false"/>
          <w:color w:val="333333"/>
          <w:sz w:val="28"/>
        </w:rPr>
        <w:t>готовность адаптироваться в профессиональной среде;</w:t>
      </w:r>
    </w:p>
    <w:p>
      <w:pPr>
        <w:spacing w:before="0" w:after="0" w:line="264"/>
        <w:ind w:firstLine="600"/>
        <w:jc w:val="both"/>
      </w:pPr>
      <w:r>
        <w:rPr>
          <w:rFonts w:ascii="Times New Roman" w:hAnsi="Times New Roman"/>
          <w:b w:val="false"/>
          <w:i w:val="false"/>
          <w:color w:val="333333"/>
          <w:sz w:val="28"/>
        </w:rPr>
        <w:t>уважение к труду и результатам трудовой деятельности;</w:t>
      </w:r>
    </w:p>
    <w:p>
      <w:pPr>
        <w:spacing w:before="0" w:after="0" w:line="264"/>
        <w:ind w:firstLine="600"/>
        <w:jc w:val="both"/>
      </w:pPr>
      <w:r>
        <w:rPr>
          <w:rFonts w:ascii="Times New Roman" w:hAnsi="Times New Roman"/>
          <w:b w:val="false"/>
          <w:i w:val="false"/>
          <w:color w:val="333333"/>
          <w:sz w:val="28"/>
        </w:rPr>
        <w:t>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pPr>
        <w:spacing w:before="0" w:after="0" w:line="264"/>
        <w:ind w:firstLine="600"/>
        <w:jc w:val="both"/>
      </w:pPr>
      <w:r>
        <w:rPr>
          <w:rFonts w:ascii="Times New Roman" w:hAnsi="Times New Roman"/>
          <w:b w:val="false"/>
          <w:i w:val="false"/>
          <w:color w:val="333333"/>
          <w:sz w:val="28"/>
        </w:rPr>
        <w:t>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чрезвычайных ситуациях;</w:t>
      </w:r>
    </w:p>
    <w:p>
      <w:pPr>
        <w:spacing w:before="0" w:after="0" w:line="264"/>
        <w:ind w:firstLine="600"/>
        <w:jc w:val="both"/>
      </w:pPr>
      <w:r>
        <w:rPr>
          <w:rFonts w:ascii="Times New Roman" w:hAnsi="Times New Roman"/>
          <w:b w:val="false"/>
          <w:i w:val="false"/>
          <w:color w:val="333333"/>
          <w:sz w:val="28"/>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pPr>
        <w:spacing w:before="0" w:after="0" w:line="264"/>
        <w:ind w:firstLine="600"/>
        <w:jc w:val="both"/>
      </w:pPr>
      <w:r>
        <w:rPr>
          <w:rFonts w:ascii="Times New Roman" w:hAnsi="Times New Roman"/>
          <w:b w:val="false"/>
          <w:i w:val="false"/>
          <w:color w:val="333333"/>
          <w:sz w:val="28"/>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pPr>
        <w:spacing w:before="0" w:after="0" w:line="264"/>
        <w:ind w:firstLine="600"/>
        <w:jc w:val="both"/>
      </w:pPr>
      <w:r>
        <w:rPr>
          <w:rFonts w:ascii="Times New Roman" w:hAnsi="Times New Roman"/>
          <w:b/>
          <w:i w:val="false"/>
          <w:color w:val="333333"/>
          <w:sz w:val="28"/>
        </w:rPr>
        <w:t>8) экологическое воспитание:</w:t>
      </w:r>
    </w:p>
    <w:p>
      <w:pPr>
        <w:spacing w:before="0" w:after="0" w:line="264"/>
        <w:ind w:firstLine="600"/>
        <w:jc w:val="both"/>
      </w:pPr>
      <w:r>
        <w:rPr>
          <w:rFonts w:ascii="Times New Roman" w:hAnsi="Times New Roman"/>
          <w:b w:val="false"/>
          <w:i w:val="false"/>
          <w:color w:val="333333"/>
          <w:sz w:val="28"/>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pPr>
        <w:spacing w:before="0" w:after="0" w:line="264"/>
        <w:ind w:firstLine="600"/>
        <w:jc w:val="both"/>
      </w:pPr>
      <w:r>
        <w:rPr>
          <w:rFonts w:ascii="Times New Roman" w:hAnsi="Times New Roman"/>
          <w:b w:val="false"/>
          <w:i w:val="false"/>
          <w:color w:val="333333"/>
          <w:sz w:val="28"/>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pPr>
        <w:spacing w:before="0" w:after="0" w:line="264"/>
        <w:ind w:firstLine="600"/>
        <w:jc w:val="both"/>
      </w:pPr>
      <w:r>
        <w:rPr>
          <w:rFonts w:ascii="Times New Roman" w:hAnsi="Times New Roman"/>
          <w:b w:val="false"/>
          <w:i w:val="false"/>
          <w:color w:val="333333"/>
          <w:sz w:val="28"/>
        </w:rPr>
        <w:t>осознание своей роли как гражданина и потребителя в условиях взаимосвязи природной, технологической и социальной сред;</w:t>
      </w:r>
    </w:p>
    <w:p>
      <w:pPr>
        <w:spacing w:before="0" w:after="0" w:line="264"/>
        <w:ind w:firstLine="600"/>
        <w:jc w:val="both"/>
      </w:pPr>
      <w:r>
        <w:rPr>
          <w:rFonts w:ascii="Times New Roman" w:hAnsi="Times New Roman"/>
          <w:b w:val="false"/>
          <w:i w:val="false"/>
          <w:color w:val="333333"/>
          <w:sz w:val="28"/>
        </w:rPr>
        <w:t>готовность к участию в практической деятельности экологической направленности;</w:t>
      </w:r>
    </w:p>
    <w:p>
      <w:pPr>
        <w:spacing w:before="0" w:after="0" w:line="264"/>
        <w:ind w:firstLine="600"/>
        <w:jc w:val="both"/>
      </w:pPr>
      <w:r>
        <w:rPr>
          <w:rFonts w:ascii="Times New Roman" w:hAnsi="Times New Roman"/>
          <w:b w:val="false"/>
          <w:i w:val="false"/>
          <w:color w:val="333333"/>
          <w:sz w:val="28"/>
        </w:rPr>
        <w:t>освоение основ экологической культуры, методов проектирования собственной безопасной жизнедеятельности с учётом природных, техногенных и социальных рисков на территории проживания.</w:t>
      </w:r>
    </w:p>
    <w:p>
      <w:pPr>
        <w:spacing w:before="0" w:after="0"/>
        <w:ind w:left="120"/>
        <w:jc w:val="both"/>
      </w:pPr>
    </w:p>
    <w:p>
      <w:pPr>
        <w:spacing w:before="0" w:after="0"/>
        <w:ind w:left="120"/>
        <w:jc w:val="both"/>
      </w:pPr>
      <w:r>
        <w:rPr>
          <w:rFonts w:ascii="Times New Roman" w:hAnsi="Times New Roman"/>
          <w:b/>
          <w:i w:val="false"/>
          <w:color w:val="333333"/>
          <w:sz w:val="28"/>
        </w:rPr>
        <w:t>МЕТАПРЕДМЕТНЫЕ РЕЗУЛЬТАТЫ</w:t>
      </w:r>
    </w:p>
    <w:p>
      <w:pPr>
        <w:spacing w:before="0" w:after="0" w:line="264"/>
        <w:ind w:firstLine="600"/>
        <w:jc w:val="both"/>
      </w:pPr>
      <w:r>
        <w:rPr>
          <w:rFonts w:ascii="Times New Roman" w:hAnsi="Times New Roman"/>
          <w:b w:val="false"/>
          <w:i w:val="false"/>
          <w:color w:val="333333"/>
          <w:sz w:val="28"/>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pPr>
        <w:spacing w:before="0" w:after="0" w:line="264"/>
        <w:ind w:firstLine="600"/>
        <w:jc w:val="both"/>
      </w:pPr>
      <w:r>
        <w:rPr>
          <w:rFonts w:ascii="Times New Roman" w:hAnsi="Times New Roman"/>
          <w:b/>
          <w:i w:val="false"/>
          <w:color w:val="333333"/>
          <w:sz w:val="28"/>
        </w:rPr>
        <w:t>Познавательные универсальные учебные действия</w:t>
      </w:r>
    </w:p>
    <w:p>
      <w:pPr>
        <w:spacing w:before="0" w:after="0" w:line="264"/>
        <w:ind w:firstLine="600"/>
        <w:jc w:val="both"/>
      </w:pPr>
      <w:r>
        <w:rPr>
          <w:rFonts w:ascii="Times New Roman" w:hAnsi="Times New Roman"/>
          <w:b/>
          <w:i w:val="false"/>
          <w:color w:val="333333"/>
          <w:sz w:val="28"/>
        </w:rPr>
        <w:t>Базовые логические действия:</w:t>
      </w:r>
    </w:p>
    <w:p>
      <w:pPr>
        <w:spacing w:before="0" w:after="0" w:line="264"/>
        <w:ind w:firstLine="600"/>
        <w:jc w:val="both"/>
      </w:pPr>
      <w:r>
        <w:rPr>
          <w:rFonts w:ascii="Times New Roman" w:hAnsi="Times New Roman"/>
          <w:b w:val="false"/>
          <w:i w:val="false"/>
          <w:color w:val="333333"/>
          <w:sz w:val="28"/>
        </w:rPr>
        <w:t>выявлять и характеризовать существенные признаки объектов (явлений);</w:t>
      </w:r>
    </w:p>
    <w:p>
      <w:pPr>
        <w:spacing w:before="0" w:after="0" w:line="264"/>
        <w:ind w:firstLine="600"/>
        <w:jc w:val="both"/>
      </w:pPr>
      <w:r>
        <w:rPr>
          <w:rFonts w:ascii="Times New Roman" w:hAnsi="Times New Roman"/>
          <w:b w:val="false"/>
          <w:i w:val="false"/>
          <w:color w:val="333333"/>
          <w:sz w:val="28"/>
        </w:rPr>
        <w:t>устанавливать существенный признак классификации, основания для обобщения и сравнения, критерии проводимого анализа;</w:t>
      </w:r>
    </w:p>
    <w:p>
      <w:pPr>
        <w:spacing w:before="0" w:after="0" w:line="264"/>
        <w:ind w:firstLine="600"/>
        <w:jc w:val="both"/>
      </w:pPr>
      <w:r>
        <w:rPr>
          <w:rFonts w:ascii="Times New Roman" w:hAnsi="Times New Roman"/>
          <w:b w:val="false"/>
          <w:i w:val="false"/>
          <w:color w:val="333333"/>
          <w:sz w:val="28"/>
        </w:rPr>
        <w:t>с учётом предложенной задачи выявлять закономерности и противоречия в рассматриваемых фактах, данных и наблюдениях;</w:t>
      </w:r>
    </w:p>
    <w:p>
      <w:pPr>
        <w:spacing w:before="0" w:after="0" w:line="264"/>
        <w:ind w:firstLine="600"/>
        <w:jc w:val="both"/>
      </w:pPr>
      <w:r>
        <w:rPr>
          <w:rFonts w:ascii="Times New Roman" w:hAnsi="Times New Roman"/>
          <w:b w:val="false"/>
          <w:i w:val="false"/>
          <w:color w:val="333333"/>
          <w:sz w:val="28"/>
        </w:rPr>
        <w:t>предлагать критерии для выявления закономерностей и противоречий;</w:t>
      </w:r>
    </w:p>
    <w:p>
      <w:pPr>
        <w:spacing w:before="0" w:after="0" w:line="264"/>
        <w:ind w:firstLine="600"/>
        <w:jc w:val="both"/>
      </w:pPr>
      <w:r>
        <w:rPr>
          <w:rFonts w:ascii="Times New Roman" w:hAnsi="Times New Roman"/>
          <w:b w:val="false"/>
          <w:i w:val="false"/>
          <w:color w:val="333333"/>
          <w:sz w:val="28"/>
        </w:rPr>
        <w:t>выявлять дефицит информации, данных, необходимых для решения поставленной задачи;</w:t>
      </w:r>
    </w:p>
    <w:p>
      <w:pPr>
        <w:spacing w:before="0" w:after="0" w:line="264"/>
        <w:ind w:firstLine="600"/>
        <w:jc w:val="both"/>
      </w:pPr>
      <w:r>
        <w:rPr>
          <w:rFonts w:ascii="Times New Roman" w:hAnsi="Times New Roman"/>
          <w:b w:val="false"/>
          <w:i w:val="false"/>
          <w:color w:val="333333"/>
          <w:sz w:val="28"/>
        </w:rPr>
        <w:t>выявлять причинно-следственные связи при изучении явлений и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pPr>
        <w:spacing w:before="0" w:after="0" w:line="264"/>
        <w:ind w:firstLine="600"/>
        <w:jc w:val="both"/>
      </w:pPr>
      <w:r>
        <w:rPr>
          <w:rFonts w:ascii="Times New Roman" w:hAnsi="Times New Roman"/>
          <w:b w:val="false"/>
          <w:i w:val="false"/>
          <w:color w:val="333333"/>
          <w:sz w:val="28"/>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pPr>
        <w:spacing w:before="0" w:after="0" w:line="264"/>
        <w:ind w:firstLine="600"/>
        <w:jc w:val="both"/>
      </w:pPr>
      <w:r>
        <w:rPr>
          <w:rFonts w:ascii="Times New Roman" w:hAnsi="Times New Roman"/>
          <w:b/>
          <w:i w:val="false"/>
          <w:color w:val="333333"/>
          <w:sz w:val="28"/>
        </w:rPr>
        <w:t>Базовые исследовательские действия:</w:t>
      </w:r>
    </w:p>
    <w:p>
      <w:pPr>
        <w:spacing w:before="0" w:after="0" w:line="264"/>
        <w:ind w:firstLine="600"/>
        <w:jc w:val="both"/>
      </w:pPr>
      <w:r>
        <w:rPr>
          <w:rFonts w:ascii="Times New Roman" w:hAnsi="Times New Roman"/>
          <w:b w:val="false"/>
          <w:i w:val="false"/>
          <w:color w:val="333333"/>
          <w:sz w:val="28"/>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pPr>
        <w:spacing w:before="0" w:after="0" w:line="264"/>
        <w:ind w:firstLine="600"/>
        <w:jc w:val="both"/>
      </w:pPr>
      <w:r>
        <w:rPr>
          <w:rFonts w:ascii="Times New Roman" w:hAnsi="Times New Roman"/>
          <w:b w:val="false"/>
          <w:i w:val="false"/>
          <w:color w:val="333333"/>
          <w:sz w:val="28"/>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pPr>
        <w:spacing w:before="0" w:after="0" w:line="264"/>
        <w:ind w:firstLine="600"/>
        <w:jc w:val="both"/>
      </w:pPr>
      <w:r>
        <w:rPr>
          <w:rFonts w:ascii="Times New Roman" w:hAnsi="Times New Roman"/>
          <w:b w:val="false"/>
          <w:i w:val="false"/>
          <w:color w:val="333333"/>
          <w:sz w:val="28"/>
        </w:rPr>
        <w:t>проводить (принимать участие) небольшое самостоятельное исследование заданного объекта (явления), устанавливать причинно-следственные связи;</w:t>
      </w:r>
    </w:p>
    <w:p>
      <w:pPr>
        <w:spacing w:before="0" w:after="0" w:line="264"/>
        <w:ind w:firstLine="600"/>
        <w:jc w:val="both"/>
      </w:pPr>
      <w:r>
        <w:rPr>
          <w:rFonts w:ascii="Times New Roman" w:hAnsi="Times New Roman"/>
          <w:b w:val="false"/>
          <w:i w:val="false"/>
          <w:color w:val="333333"/>
          <w:sz w:val="28"/>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pPr>
        <w:spacing w:before="0" w:after="0" w:line="264"/>
        <w:ind w:firstLine="600"/>
        <w:jc w:val="both"/>
      </w:pPr>
      <w:r>
        <w:rPr>
          <w:rFonts w:ascii="Times New Roman" w:hAnsi="Times New Roman"/>
          <w:b/>
          <w:i w:val="false"/>
          <w:color w:val="333333"/>
          <w:sz w:val="28"/>
        </w:rPr>
        <w:t>Работа с информацией:</w:t>
      </w:r>
    </w:p>
    <w:p>
      <w:pPr>
        <w:spacing w:before="0" w:after="0" w:line="264"/>
        <w:ind w:firstLine="600"/>
        <w:jc w:val="both"/>
      </w:pPr>
      <w:r>
        <w:rPr>
          <w:rFonts w:ascii="Times New Roman" w:hAnsi="Times New Roman"/>
          <w:b w:val="false"/>
          <w:i w:val="false"/>
          <w:color w:val="333333"/>
          <w:sz w:val="28"/>
        </w:rPr>
        <w:t>применять различные методы, инструменты и запросы при поиске и отборе информации или данных из источников с учётом предложенной учебной задачи и заданных критериев;</w:t>
      </w:r>
    </w:p>
    <w:p>
      <w:pPr>
        <w:spacing w:before="0" w:after="0" w:line="264"/>
        <w:ind w:firstLine="600"/>
        <w:jc w:val="both"/>
      </w:pPr>
      <w:r>
        <w:rPr>
          <w:rFonts w:ascii="Times New Roman" w:hAnsi="Times New Roman"/>
          <w:b w:val="false"/>
          <w:i w:val="false"/>
          <w:color w:val="333333"/>
          <w:sz w:val="28"/>
        </w:rPr>
        <w:t>выбирать, анализировать, систематизировать и интерпретировать информацию различных видов и форм представления;</w:t>
      </w:r>
    </w:p>
    <w:p>
      <w:pPr>
        <w:spacing w:before="0" w:after="0" w:line="264"/>
        <w:ind w:firstLine="600"/>
        <w:jc w:val="both"/>
      </w:pPr>
      <w:r>
        <w:rPr>
          <w:rFonts w:ascii="Times New Roman" w:hAnsi="Times New Roman"/>
          <w:b w:val="false"/>
          <w:i w:val="false"/>
          <w:color w:val="333333"/>
          <w:sz w:val="28"/>
        </w:rPr>
        <w:t>находить сходные аргументы (подтверждающие или опровергающие одну и ту же идею, версию) в различных информационных источниках;</w:t>
      </w:r>
    </w:p>
    <w:p>
      <w:pPr>
        <w:spacing w:before="0" w:after="0" w:line="264"/>
        <w:ind w:firstLine="600"/>
        <w:jc w:val="both"/>
      </w:pPr>
      <w:r>
        <w:rPr>
          <w:rFonts w:ascii="Times New Roman" w:hAnsi="Times New Roman"/>
          <w:b w:val="false"/>
          <w:i w:val="false"/>
          <w:color w:val="333333"/>
          <w:sz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pPr>
        <w:spacing w:before="0" w:after="0" w:line="264"/>
        <w:ind w:firstLine="600"/>
        <w:jc w:val="both"/>
      </w:pPr>
      <w:r>
        <w:rPr>
          <w:rFonts w:ascii="Times New Roman" w:hAnsi="Times New Roman"/>
          <w:b w:val="false"/>
          <w:i w:val="false"/>
          <w:color w:val="333333"/>
          <w:sz w:val="28"/>
        </w:rPr>
        <w:t>оценивать надёжность информации по критериям, предложенным педагогическим работником или сформулированным самостоятельно;</w:t>
      </w:r>
    </w:p>
    <w:p>
      <w:pPr>
        <w:spacing w:before="0" w:after="0" w:line="264"/>
        <w:ind w:firstLine="600"/>
        <w:jc w:val="both"/>
      </w:pPr>
      <w:r>
        <w:rPr>
          <w:rFonts w:ascii="Times New Roman" w:hAnsi="Times New Roman"/>
          <w:b w:val="false"/>
          <w:i w:val="false"/>
          <w:color w:val="333333"/>
          <w:sz w:val="28"/>
        </w:rPr>
        <w:t>эффективно запоминать и систематизировать информацию;</w:t>
      </w:r>
    </w:p>
    <w:p>
      <w:pPr>
        <w:spacing w:before="0" w:after="0" w:line="264"/>
        <w:ind w:firstLine="600"/>
        <w:jc w:val="both"/>
      </w:pPr>
      <w:r>
        <w:rPr>
          <w:rFonts w:ascii="Times New Roman" w:hAnsi="Times New Roman"/>
          <w:b w:val="false"/>
          <w:i w:val="false"/>
          <w:color w:val="333333"/>
          <w:sz w:val="28"/>
        </w:rPr>
        <w:t>овладение системой универсальных познавательных действий обеспечивает сформированность когнитивных навыков обучающихся.</w:t>
      </w:r>
    </w:p>
    <w:p>
      <w:pPr>
        <w:spacing w:before="0" w:after="0" w:line="264"/>
        <w:ind w:firstLine="600"/>
        <w:jc w:val="both"/>
      </w:pPr>
      <w:r>
        <w:rPr>
          <w:rFonts w:ascii="Times New Roman" w:hAnsi="Times New Roman"/>
          <w:b/>
          <w:i w:val="false"/>
          <w:color w:val="333333"/>
          <w:sz w:val="28"/>
        </w:rPr>
        <w:t>Коммуникативные универсальные учебные действия</w:t>
      </w:r>
    </w:p>
    <w:p>
      <w:pPr>
        <w:spacing w:before="0" w:after="0" w:line="264"/>
        <w:ind w:firstLine="600"/>
        <w:jc w:val="both"/>
      </w:pPr>
      <w:r>
        <w:rPr>
          <w:rFonts w:ascii="Times New Roman" w:hAnsi="Times New Roman"/>
          <w:b/>
          <w:i w:val="false"/>
          <w:color w:val="333333"/>
          <w:sz w:val="28"/>
        </w:rPr>
        <w:t>Общение:</w:t>
      </w:r>
    </w:p>
    <w:p>
      <w:pPr>
        <w:spacing w:before="0" w:after="0" w:line="264"/>
        <w:ind w:firstLine="600"/>
        <w:jc w:val="both"/>
      </w:pPr>
      <w:r>
        <w:rPr>
          <w:rFonts w:ascii="Times New Roman" w:hAnsi="Times New Roman"/>
          <w:b w:val="false"/>
          <w:i w:val="false"/>
          <w:color w:val="333333"/>
          <w:sz w:val="28"/>
        </w:rPr>
        <w:t>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pPr>
        <w:spacing w:before="0" w:after="0" w:line="264"/>
        <w:ind w:firstLine="600"/>
        <w:jc w:val="both"/>
      </w:pPr>
      <w:r>
        <w:rPr>
          <w:rFonts w:ascii="Times New Roman" w:hAnsi="Times New Roman"/>
          <w:b w:val="false"/>
          <w:i w:val="false"/>
          <w:color w:val="333333"/>
          <w:sz w:val="28"/>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w:t>
      </w:r>
    </w:p>
    <w:p>
      <w:pPr>
        <w:spacing w:before="0" w:after="0" w:line="264"/>
        <w:ind w:firstLine="600"/>
        <w:jc w:val="both"/>
      </w:pPr>
      <w:r>
        <w:rPr>
          <w:rFonts w:ascii="Times New Roman" w:hAnsi="Times New Roman"/>
          <w:b w:val="false"/>
          <w:i w:val="false"/>
          <w:color w:val="333333"/>
          <w:sz w:val="28"/>
        </w:rPr>
        <w:t>сопоставлять свои суждения с суждениями других участников диалога, обнаруживать различие и сходство позиций;</w:t>
      </w:r>
    </w:p>
    <w:p>
      <w:pPr>
        <w:spacing w:before="0" w:after="0" w:line="264"/>
        <w:ind w:firstLine="600"/>
        <w:jc w:val="both"/>
      </w:pPr>
      <w:r>
        <w:rPr>
          <w:rFonts w:ascii="Times New Roman" w:hAnsi="Times New Roman"/>
          <w:b w:val="false"/>
          <w:i w:val="false"/>
          <w:color w:val="333333"/>
          <w:sz w:val="28"/>
        </w:rPr>
        <w:t>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pPr>
        <w:spacing w:before="0" w:after="0" w:line="264"/>
        <w:ind w:firstLine="600"/>
        <w:jc w:val="both"/>
      </w:pPr>
      <w:r>
        <w:rPr>
          <w:rFonts w:ascii="Times New Roman" w:hAnsi="Times New Roman"/>
          <w:b w:val="false"/>
          <w:i w:val="false"/>
          <w:color w:val="333333"/>
          <w:sz w:val="28"/>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pPr>
        <w:spacing w:before="0" w:after="0" w:line="264"/>
        <w:ind w:firstLine="600"/>
        <w:jc w:val="both"/>
      </w:pPr>
      <w:r>
        <w:rPr>
          <w:rFonts w:ascii="Times New Roman" w:hAnsi="Times New Roman"/>
          <w:b/>
          <w:i w:val="false"/>
          <w:color w:val="333333"/>
          <w:sz w:val="28"/>
        </w:rPr>
        <w:t>Регулятивные универсальные учебные действия</w:t>
      </w:r>
    </w:p>
    <w:p>
      <w:pPr>
        <w:spacing w:before="0" w:after="0" w:line="264"/>
        <w:ind w:firstLine="600"/>
        <w:jc w:val="both"/>
      </w:pPr>
      <w:r>
        <w:rPr>
          <w:rFonts w:ascii="Times New Roman" w:hAnsi="Times New Roman"/>
          <w:b/>
          <w:i w:val="false"/>
          <w:color w:val="333333"/>
          <w:sz w:val="28"/>
        </w:rPr>
        <w:t>Самоорганизация:</w:t>
      </w:r>
    </w:p>
    <w:p>
      <w:pPr>
        <w:spacing w:before="0" w:after="0" w:line="264"/>
        <w:ind w:firstLine="600"/>
        <w:jc w:val="both"/>
      </w:pPr>
      <w:r>
        <w:rPr>
          <w:rFonts w:ascii="Times New Roman" w:hAnsi="Times New Roman"/>
          <w:b w:val="false"/>
          <w:i w:val="false"/>
          <w:color w:val="333333"/>
          <w:sz w:val="28"/>
        </w:rPr>
        <w:t>выявлять проблемные вопросы, требующие решения в жизненных и учебных ситуациях;</w:t>
      </w:r>
    </w:p>
    <w:p>
      <w:pPr>
        <w:spacing w:before="0" w:after="0" w:line="264"/>
        <w:ind w:firstLine="600"/>
        <w:jc w:val="both"/>
      </w:pPr>
      <w:r>
        <w:rPr>
          <w:rFonts w:ascii="Times New Roman" w:hAnsi="Times New Roman"/>
          <w:b w:val="false"/>
          <w:i w:val="false"/>
          <w:color w:val="333333"/>
          <w:sz w:val="28"/>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учётом собственных возможностей и имеющихся ресурсов;</w:t>
      </w:r>
    </w:p>
    <w:p>
      <w:pPr>
        <w:spacing w:before="0" w:after="0" w:line="264"/>
        <w:ind w:firstLine="600"/>
        <w:jc w:val="both"/>
      </w:pPr>
      <w:r>
        <w:rPr>
          <w:rFonts w:ascii="Times New Roman" w:hAnsi="Times New Roman"/>
          <w:b w:val="false"/>
          <w:i w:val="false"/>
          <w:color w:val="333333"/>
          <w:sz w:val="28"/>
        </w:rPr>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pPr>
        <w:spacing w:before="0" w:after="0" w:line="264"/>
        <w:ind w:firstLine="600"/>
        <w:jc w:val="both"/>
      </w:pPr>
      <w:r>
        <w:rPr>
          <w:rFonts w:ascii="Times New Roman" w:hAnsi="Times New Roman"/>
          <w:b/>
          <w:i w:val="false"/>
          <w:color w:val="333333"/>
          <w:sz w:val="28"/>
        </w:rPr>
        <w:t>Самоконтроль, эмоциональный интеллект:</w:t>
      </w:r>
    </w:p>
    <w:p>
      <w:pPr>
        <w:spacing w:before="0" w:after="0" w:line="264"/>
        <w:ind w:firstLine="600"/>
        <w:jc w:val="both"/>
      </w:pPr>
      <w:r>
        <w:rPr>
          <w:rFonts w:ascii="Times New Roman" w:hAnsi="Times New Roman"/>
          <w:b w:val="false"/>
          <w:i w:val="false"/>
          <w:color w:val="333333"/>
          <w:sz w:val="28"/>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pPr>
        <w:spacing w:before="0" w:after="0" w:line="264"/>
        <w:ind w:firstLine="600"/>
        <w:jc w:val="both"/>
      </w:pPr>
      <w:r>
        <w:rPr>
          <w:rFonts w:ascii="Times New Roman" w:hAnsi="Times New Roman"/>
          <w:b w:val="false"/>
          <w:i w:val="false"/>
          <w:color w:val="333333"/>
          <w:sz w:val="28"/>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pPr>
        <w:spacing w:before="0" w:after="0" w:line="264"/>
        <w:ind w:firstLine="600"/>
        <w:jc w:val="both"/>
      </w:pPr>
      <w:r>
        <w:rPr>
          <w:rFonts w:ascii="Times New Roman" w:hAnsi="Times New Roman"/>
          <w:b w:val="false"/>
          <w:i w:val="false"/>
          <w:color w:val="333333"/>
          <w:sz w:val="28"/>
        </w:rPr>
        <w:t>оценивать соответствие результата цели и условиям;</w:t>
      </w:r>
    </w:p>
    <w:p>
      <w:pPr>
        <w:spacing w:before="0" w:after="0" w:line="264"/>
        <w:ind w:firstLine="600"/>
        <w:jc w:val="both"/>
      </w:pPr>
      <w:r>
        <w:rPr>
          <w:rFonts w:ascii="Times New Roman" w:hAnsi="Times New Roman"/>
          <w:b w:val="false"/>
          <w:i w:val="false"/>
          <w:color w:val="333333"/>
          <w:sz w:val="28"/>
        </w:rPr>
        <w:t>управлять собственными эмоциями и не поддаваться эмоциям других людей, выявлять и анализировать их причины;</w:t>
      </w:r>
    </w:p>
    <w:p>
      <w:pPr>
        <w:spacing w:before="0" w:after="0" w:line="264"/>
        <w:ind w:firstLine="600"/>
        <w:jc w:val="both"/>
      </w:pPr>
      <w:r>
        <w:rPr>
          <w:rFonts w:ascii="Times New Roman" w:hAnsi="Times New Roman"/>
          <w:b w:val="false"/>
          <w:i w:val="false"/>
          <w:color w:val="333333"/>
          <w:sz w:val="28"/>
        </w:rPr>
        <w:t>ставить себя на место другого человека, понимать мотивы и намерения другого человека, регулировать способ выражения эмоций;</w:t>
      </w:r>
    </w:p>
    <w:p>
      <w:pPr>
        <w:spacing w:before="0" w:after="0" w:line="264"/>
        <w:ind w:firstLine="600"/>
        <w:jc w:val="both"/>
      </w:pPr>
      <w:r>
        <w:rPr>
          <w:rFonts w:ascii="Times New Roman" w:hAnsi="Times New Roman"/>
          <w:b w:val="false"/>
          <w:i w:val="false"/>
          <w:color w:val="333333"/>
          <w:sz w:val="28"/>
        </w:rPr>
        <w:t>осознанно относиться к другому человеку, его мнению, признавать право на ошибку свою и чужую;</w:t>
      </w:r>
    </w:p>
    <w:p>
      <w:pPr>
        <w:spacing w:before="0" w:after="0" w:line="264"/>
        <w:ind w:firstLine="600"/>
        <w:jc w:val="both"/>
      </w:pPr>
      <w:r>
        <w:rPr>
          <w:rFonts w:ascii="Times New Roman" w:hAnsi="Times New Roman"/>
          <w:b w:val="false"/>
          <w:i w:val="false"/>
          <w:color w:val="333333"/>
          <w:sz w:val="28"/>
        </w:rPr>
        <w:t>быть открытым себе и другим людям, осознавать невозможность контроля всего вокруг.</w:t>
      </w:r>
    </w:p>
    <w:p>
      <w:pPr>
        <w:spacing w:before="0" w:after="0" w:line="264"/>
        <w:ind w:firstLine="600"/>
        <w:jc w:val="both"/>
      </w:pPr>
      <w:r>
        <w:rPr>
          <w:rFonts w:ascii="Times New Roman" w:hAnsi="Times New Roman"/>
          <w:b/>
          <w:i w:val="false"/>
          <w:color w:val="333333"/>
          <w:sz w:val="28"/>
        </w:rPr>
        <w:t>Совместная деятельность:</w:t>
      </w:r>
    </w:p>
    <w:p>
      <w:pPr>
        <w:spacing w:before="0" w:after="0" w:line="264"/>
        <w:ind w:firstLine="600"/>
        <w:jc w:val="both"/>
      </w:pPr>
      <w:r>
        <w:rPr>
          <w:rFonts w:ascii="Times New Roman" w:hAnsi="Times New Roman"/>
          <w:b w:val="false"/>
          <w:i w:val="false"/>
          <w:color w:val="333333"/>
          <w:sz w:val="28"/>
        </w:rPr>
        <w:t>понимать и использовать преимущества командной и индивидуальной работы при решении конкретной учебной задачи;</w:t>
      </w:r>
    </w:p>
    <w:p>
      <w:pPr>
        <w:spacing w:before="0" w:after="0" w:line="264"/>
        <w:ind w:firstLine="600"/>
        <w:jc w:val="both"/>
      </w:pPr>
      <w:r>
        <w:rPr>
          <w:rFonts w:ascii="Times New Roman" w:hAnsi="Times New Roman"/>
          <w:b w:val="false"/>
          <w:i w:val="false"/>
          <w:color w:val="333333"/>
          <w:sz w:val="28"/>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pPr>
        <w:spacing w:before="0" w:after="0" w:line="264"/>
        <w:ind w:firstLine="600"/>
        <w:jc w:val="both"/>
      </w:pPr>
      <w:r>
        <w:rPr>
          <w:rFonts w:ascii="Times New Roman" w:hAnsi="Times New Roman"/>
          <w:b w:val="false"/>
          <w:i w:val="false"/>
          <w:color w:val="333333"/>
          <w:sz w:val="28"/>
        </w:rPr>
        <w:t>определять свои действия и действия партнёра,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w:t>
      </w:r>
      <w:r>
        <w:rPr>
          <w:rFonts w:ascii="Times New Roman" w:hAnsi="Times New Roman"/>
          <w:b w:val="false"/>
          <w:i w:val="false"/>
          <w:color w:val="333333"/>
          <w:sz w:val="28"/>
        </w:rPr>
        <w:t xml:space="preserve"> сферу ответственности и проявлять готовность к предоставлению отчёта перед группой.</w:t>
      </w:r>
    </w:p>
    <w:p>
      <w:pPr>
        <w:spacing w:before="0" w:after="0"/>
        <w:ind w:firstLine="600"/>
        <w:jc w:val="left"/>
      </w:pPr>
      <w:bookmarkStart w:name="_Toc134720971" w:id="11"/>
      <w:bookmarkEnd w:id="11"/>
      <w:bookmarkStart w:name="_Toc161857405" w:id="12"/>
      <w:bookmarkEnd w:id="12"/>
      <w:r>
        <w:rPr>
          <w:rFonts w:ascii="Times New Roman" w:hAnsi="Times New Roman"/>
          <w:b/>
          <w:i w:val="false"/>
          <w:color w:val="333333"/>
          <w:sz w:val="28"/>
        </w:rPr>
        <w:t>ПРЕДМЕТНЫЕ РЕЗУЛЬТАТЫ</w:t>
      </w:r>
    </w:p>
    <w:p>
      <w:pPr>
        <w:spacing w:before="0" w:after="0" w:line="264"/>
        <w:ind w:firstLine="600"/>
        <w:jc w:val="both"/>
      </w:pPr>
      <w:r>
        <w:rPr>
          <w:rFonts w:ascii="Times New Roman" w:hAnsi="Times New Roman"/>
          <w:b w:val="false"/>
          <w:i w:val="false"/>
          <w:color w:val="333333"/>
          <w:sz w:val="28"/>
        </w:rPr>
        <w:t>Предметные результаты характеризуют сформированность у обучающихся основ культуры безопасности и защиты Родины и проявляются в способности построения и следования модели индивидуального безопасного поведения и опыте её применения в повседневной жизни.</w:t>
      </w:r>
    </w:p>
    <w:p>
      <w:pPr>
        <w:spacing w:before="0" w:after="0" w:line="264"/>
        <w:ind w:firstLine="600"/>
        <w:jc w:val="both"/>
      </w:pPr>
      <w:r>
        <w:rPr>
          <w:rFonts w:ascii="Times New Roman" w:hAnsi="Times New Roman"/>
          <w:b w:val="false"/>
          <w:i w:val="false"/>
          <w:color w:val="333333"/>
          <w:sz w:val="28"/>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pPr>
        <w:spacing w:before="0" w:after="0" w:line="264"/>
        <w:ind w:firstLine="600"/>
        <w:jc w:val="both"/>
      </w:pPr>
      <w:r>
        <w:rPr>
          <w:rFonts w:ascii="Times New Roman" w:hAnsi="Times New Roman"/>
          <w:b w:val="false"/>
          <w:i w:val="false"/>
          <w:color w:val="333333"/>
          <w:sz w:val="28"/>
        </w:rPr>
        <w:t>Предметные результаты по ОБЗР должны обеспечивать:</w:t>
      </w:r>
    </w:p>
    <w:p>
      <w:pPr>
        <w:numPr>
          <w:ilvl w:val="0"/>
          <w:numId w:val="1"/>
        </w:numPr>
        <w:spacing w:before="0" w:after="0" w:line="264"/>
        <w:jc w:val="both"/>
      </w:pPr>
      <w:r>
        <w:rPr>
          <w:rFonts w:ascii="Times New Roman" w:hAnsi="Times New Roman"/>
          <w:b w:val="false"/>
          <w:i w:val="false"/>
          <w:color w:val="333333"/>
          <w:sz w:val="28"/>
        </w:rPr>
        <w:t>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pPr>
        <w:numPr>
          <w:ilvl w:val="0"/>
          <w:numId w:val="1"/>
        </w:numPr>
        <w:spacing w:before="0" w:after="0" w:line="264"/>
        <w:jc w:val="both"/>
      </w:pPr>
      <w:r>
        <w:rPr>
          <w:rFonts w:ascii="Times New Roman" w:hAnsi="Times New Roman"/>
          <w:b w:val="false"/>
          <w:i w:val="false"/>
          <w:color w:val="333333"/>
          <w:sz w:val="28"/>
        </w:rPr>
        <w:t>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w:t>
      </w:r>
      <w:r>
        <w:rPr>
          <w:rFonts w:ascii="Times New Roman" w:hAnsi="Times New Roman"/>
          <w:b w:val="false"/>
          <w:i w:val="false"/>
          <w:color w:val="333333"/>
          <w:sz w:val="28"/>
        </w:rPr>
        <w:t>;</w:t>
      </w:r>
    </w:p>
    <w:p>
      <w:pPr>
        <w:numPr>
          <w:ilvl w:val="0"/>
          <w:numId w:val="1"/>
        </w:numPr>
        <w:spacing w:before="0" w:after="0" w:line="264"/>
        <w:jc w:val="both"/>
      </w:pPr>
      <w:r>
        <w:rPr>
          <w:rFonts w:ascii="Times New Roman" w:hAnsi="Times New Roman"/>
          <w:b w:val="false"/>
          <w:i w:val="false"/>
          <w:color w:val="333333"/>
          <w:sz w:val="28"/>
        </w:rPr>
        <w:t>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pPr>
        <w:numPr>
          <w:ilvl w:val="0"/>
          <w:numId w:val="1"/>
        </w:numPr>
        <w:spacing w:before="0" w:after="0" w:line="264"/>
        <w:jc w:val="both"/>
      </w:pPr>
      <w:r>
        <w:rPr>
          <w:rFonts w:ascii="Times New Roman" w:hAnsi="Times New Roman"/>
          <w:b w:val="false"/>
          <w:i w:val="false"/>
          <w:color w:val="333333"/>
          <w:sz w:val="28"/>
        </w:rPr>
        <w:t>сформированность представлений о назначении, боевых свойствах и общем устройстве стрелкового оружия;</w:t>
      </w:r>
    </w:p>
    <w:p>
      <w:pPr>
        <w:numPr>
          <w:ilvl w:val="0"/>
          <w:numId w:val="1"/>
        </w:numPr>
        <w:spacing w:before="0" w:after="0" w:line="264"/>
        <w:jc w:val="both"/>
      </w:pPr>
      <w:r>
        <w:rPr>
          <w:rFonts w:ascii="Times New Roman" w:hAnsi="Times New Roman"/>
          <w:b w:val="false"/>
          <w:i w:val="false"/>
          <w:color w:val="333333"/>
          <w:sz w:val="28"/>
        </w:rPr>
        <w:t>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r>
        <w:rPr>
          <w:rFonts w:ascii="Times New Roman" w:hAnsi="Times New Roman"/>
          <w:b w:val="false"/>
          <w:i w:val="false"/>
          <w:color w:val="333333"/>
          <w:sz w:val="28"/>
        </w:rPr>
        <w:t>;</w:t>
      </w:r>
    </w:p>
    <w:p>
      <w:pPr>
        <w:numPr>
          <w:ilvl w:val="0"/>
          <w:numId w:val="1"/>
        </w:numPr>
        <w:spacing w:before="0" w:after="0" w:line="264"/>
        <w:jc w:val="both"/>
      </w:pPr>
      <w:r>
        <w:rPr>
          <w:rFonts w:ascii="Times New Roman" w:hAnsi="Times New Roman"/>
          <w:b w:val="false"/>
          <w:i w:val="false"/>
          <w:color w:val="333333"/>
          <w:sz w:val="28"/>
        </w:rPr>
        <w:t>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w:t>
      </w:r>
      <w:r>
        <w:rPr>
          <w:rFonts w:ascii="Times New Roman" w:hAnsi="Times New Roman"/>
          <w:b w:val="false"/>
          <w:i w:val="false"/>
          <w:color w:val="333333"/>
          <w:sz w:val="28"/>
        </w:rPr>
        <w:t>;</w:t>
      </w:r>
    </w:p>
    <w:p>
      <w:pPr>
        <w:numPr>
          <w:ilvl w:val="0"/>
          <w:numId w:val="1"/>
        </w:numPr>
        <w:spacing w:before="0" w:after="0" w:line="264"/>
        <w:jc w:val="both"/>
      </w:pPr>
      <w:r>
        <w:rPr>
          <w:rFonts w:ascii="Times New Roman" w:hAnsi="Times New Roman"/>
          <w:b w:val="false"/>
          <w:i w:val="false"/>
          <w:color w:val="333333"/>
          <w:sz w:val="28"/>
        </w:rPr>
        <w:t>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r>
        <w:rPr>
          <w:rFonts w:ascii="Times New Roman" w:hAnsi="Times New Roman"/>
          <w:b w:val="false"/>
          <w:i w:val="false"/>
          <w:color w:val="333333"/>
          <w:sz w:val="28"/>
        </w:rPr>
        <w:t>;</w:t>
      </w:r>
    </w:p>
    <w:p>
      <w:pPr>
        <w:numPr>
          <w:ilvl w:val="0"/>
          <w:numId w:val="1"/>
        </w:numPr>
        <w:spacing w:before="0" w:after="0" w:line="264"/>
        <w:jc w:val="both"/>
      </w:pPr>
      <w:r>
        <w:rPr>
          <w:rFonts w:ascii="Times New Roman" w:hAnsi="Times New Roman"/>
          <w:b w:val="false"/>
          <w:i w:val="false"/>
          <w:color w:val="333333"/>
          <w:sz w:val="28"/>
        </w:rPr>
        <w:t>сформированность представлений о порядке действий при возникновении чрезвычайных ситуаций в быту, транспорте, в общественных местах, на природе;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r>
        <w:rPr>
          <w:rFonts w:ascii="Times New Roman" w:hAnsi="Times New Roman"/>
          <w:b w:val="false"/>
          <w:i w:val="false"/>
          <w:color w:val="333333"/>
          <w:sz w:val="28"/>
        </w:rPr>
        <w:t>;</w:t>
      </w:r>
    </w:p>
    <w:p>
      <w:pPr>
        <w:numPr>
          <w:ilvl w:val="0"/>
          <w:numId w:val="1"/>
        </w:numPr>
        <w:spacing w:before="0" w:after="0" w:line="264"/>
        <w:jc w:val="both"/>
      </w:pPr>
      <w:r>
        <w:rPr>
          <w:rFonts w:ascii="Times New Roman" w:hAnsi="Times New Roman"/>
          <w:b w:val="false"/>
          <w:i w:val="false"/>
          <w:color w:val="333333"/>
          <w:sz w:val="28"/>
        </w:rPr>
        <w:t>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r>
        <w:rPr>
          <w:rFonts w:ascii="Times New Roman" w:hAnsi="Times New Roman"/>
          <w:b w:val="false"/>
          <w:i w:val="false"/>
          <w:color w:val="333333"/>
          <w:sz w:val="28"/>
        </w:rPr>
        <w:t>;</w:t>
      </w:r>
    </w:p>
    <w:p>
      <w:pPr>
        <w:numPr>
          <w:ilvl w:val="0"/>
          <w:numId w:val="1"/>
        </w:numPr>
        <w:spacing w:before="0" w:after="0" w:line="264"/>
        <w:jc w:val="both"/>
      </w:pPr>
      <w:r>
        <w:rPr>
          <w:rFonts w:ascii="Times New Roman" w:hAnsi="Times New Roman"/>
          <w:b w:val="false"/>
          <w:i w:val="false"/>
          <w:color w:val="333333"/>
          <w:sz w:val="28"/>
        </w:rPr>
        <w:t>сформированность представлений о правилах безопасного поведения в социуме, овладение знаниями об опасных проявлениях конфликтов, манипулятивном поведении, умения распознавать опасные проявления и формирование готовности им противодействовать</w:t>
      </w:r>
      <w:r>
        <w:rPr>
          <w:rFonts w:ascii="Times New Roman" w:hAnsi="Times New Roman"/>
          <w:b w:val="false"/>
          <w:i w:val="false"/>
          <w:color w:val="333333"/>
          <w:sz w:val="28"/>
        </w:rPr>
        <w:t>;</w:t>
      </w:r>
    </w:p>
    <w:p>
      <w:pPr>
        <w:numPr>
          <w:ilvl w:val="0"/>
          <w:numId w:val="1"/>
        </w:numPr>
        <w:spacing w:before="0" w:after="0" w:line="264"/>
        <w:jc w:val="both"/>
      </w:pPr>
      <w:r>
        <w:rPr>
          <w:rFonts w:ascii="Times New Roman" w:hAnsi="Times New Roman"/>
          <w:b w:val="false"/>
          <w:i w:val="false"/>
          <w:color w:val="333333"/>
          <w:sz w:val="28"/>
        </w:rPr>
        <w:t>сформированность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r>
        <w:rPr>
          <w:rFonts w:ascii="Times New Roman" w:hAnsi="Times New Roman"/>
          <w:b w:val="false"/>
          <w:i w:val="false"/>
          <w:color w:val="333333"/>
          <w:sz w:val="28"/>
        </w:rPr>
        <w:t>;</w:t>
      </w:r>
    </w:p>
    <w:p>
      <w:pPr>
        <w:numPr>
          <w:ilvl w:val="0"/>
          <w:numId w:val="1"/>
        </w:numPr>
        <w:spacing w:before="0" w:after="0" w:line="264"/>
        <w:jc w:val="both"/>
      </w:pPr>
      <w:r>
        <w:rPr>
          <w:rFonts w:ascii="Times New Roman" w:hAnsi="Times New Roman"/>
          <w:b w:val="false"/>
          <w:i w:val="false"/>
          <w:color w:val="333333"/>
          <w:sz w:val="28"/>
        </w:rPr>
        <w:t>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pPr>
        <w:numPr>
          <w:ilvl w:val="0"/>
          <w:numId w:val="1"/>
        </w:numPr>
        <w:spacing w:before="0" w:after="0" w:line="264"/>
        <w:jc w:val="both"/>
      </w:pPr>
      <w:r>
        <w:rPr>
          <w:rFonts w:ascii="Times New Roman" w:hAnsi="Times New Roman"/>
          <w:b w:val="false"/>
          <w:i w:val="false"/>
          <w:color w:val="333333"/>
          <w:sz w:val="28"/>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pPr>
        <w:numPr>
          <w:ilvl w:val="0"/>
          <w:numId w:val="1"/>
        </w:numPr>
        <w:spacing w:before="0" w:after="0" w:line="264"/>
        <w:jc w:val="both"/>
      </w:pPr>
      <w:r>
        <w:rPr>
          <w:rFonts w:ascii="Times New Roman" w:hAnsi="Times New Roman"/>
          <w:b w:val="false"/>
          <w:i w:val="false"/>
          <w:color w:val="333333"/>
          <w:sz w:val="28"/>
        </w:rPr>
        <w:t>понимание роли государства в обеспечении государственной и 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средств.</w:t>
      </w:r>
    </w:p>
    <w:p>
      <w:pPr>
        <w:spacing w:before="0" w:after="0" w:line="264"/>
        <w:ind w:firstLine="600"/>
        <w:jc w:val="both"/>
      </w:pPr>
      <w:r>
        <w:rPr>
          <w:rFonts w:ascii="Times New Roman" w:hAnsi="Times New Roman"/>
          <w:b w:val="false"/>
          <w:i w:val="false"/>
          <w:color w:val="333333"/>
          <w:sz w:val="28"/>
        </w:rPr>
        <w:t>Достижение результатов освоения программы ОБЗР обеспечивается посредством достижения предметных результатов освоения модулей ОБЗР.</w:t>
      </w:r>
    </w:p>
    <w:p>
      <w:pPr>
        <w:spacing w:before="0" w:after="0"/>
        <w:ind w:firstLine="600"/>
        <w:jc w:val="both"/>
      </w:pPr>
      <w:r>
        <w:rPr>
          <w:rFonts w:ascii="Times New Roman" w:hAnsi="Times New Roman"/>
          <w:b/>
          <w:i w:val="false"/>
          <w:color w:val="333333"/>
          <w:sz w:val="28"/>
        </w:rPr>
        <w:t xml:space="preserve">8 КЛАСС </w:t>
      </w:r>
    </w:p>
    <w:p>
      <w:pPr>
        <w:spacing w:before="0" w:after="0" w:line="264"/>
        <w:ind w:firstLine="600"/>
        <w:jc w:val="both"/>
      </w:pPr>
      <w:r>
        <w:rPr>
          <w:rFonts w:ascii="Times New Roman" w:hAnsi="Times New Roman"/>
          <w:b/>
          <w:i w:val="false"/>
          <w:color w:val="333333"/>
          <w:sz w:val="28"/>
        </w:rPr>
        <w:t>Предметные результаты по модулю № 1 «Безопасное и устойчивое развитие личности, общества, государства»:</w:t>
      </w:r>
    </w:p>
    <w:p>
      <w:pPr>
        <w:spacing w:before="0" w:after="0" w:line="264"/>
        <w:ind w:firstLine="600"/>
        <w:jc w:val="both"/>
      </w:pPr>
      <w:r>
        <w:rPr>
          <w:rFonts w:ascii="Times New Roman" w:hAnsi="Times New Roman"/>
          <w:b w:val="false"/>
          <w:i w:val="false"/>
          <w:color w:val="333333"/>
          <w:sz w:val="28"/>
        </w:rPr>
        <w:t>объяснять значение Конституции Российской Федерации;</w:t>
      </w:r>
    </w:p>
    <w:p>
      <w:pPr>
        <w:spacing w:before="0" w:after="0" w:line="264"/>
        <w:ind w:firstLine="600"/>
        <w:jc w:val="both"/>
      </w:pPr>
      <w:r>
        <w:rPr>
          <w:rFonts w:ascii="Times New Roman" w:hAnsi="Times New Roman"/>
          <w:b w:val="false"/>
          <w:i w:val="false"/>
          <w:color w:val="333333"/>
          <w:sz w:val="28"/>
        </w:rPr>
        <w:t>раскрывать содержание статей 2, 4, 20, 41, 42, 58, 59 Конституции Российской Федерации, пояснять их значение для личности и общества;</w:t>
      </w:r>
    </w:p>
    <w:p>
      <w:pPr>
        <w:spacing w:before="0" w:after="0" w:line="264"/>
        <w:ind w:firstLine="600"/>
        <w:jc w:val="both"/>
      </w:pPr>
      <w:r>
        <w:rPr>
          <w:rFonts w:ascii="Times New Roman" w:hAnsi="Times New Roman"/>
          <w:b w:val="false"/>
          <w:i w:val="false"/>
          <w:color w:val="333333"/>
          <w:sz w:val="28"/>
        </w:rPr>
        <w:t>объяснять значение Стратегии национальной безопасности</w:t>
      </w:r>
      <w:r>
        <w:rPr>
          <w:rFonts w:ascii="Times New Roman" w:hAnsi="Times New Roman"/>
          <w:b w:val="false"/>
          <w:i w:val="false"/>
          <w:color w:val="333333"/>
          <w:sz w:val="28"/>
        </w:rPr>
        <w:t xml:space="preserve"> Российской Федерации, утвержденной Указом Президента Российской Федерации </w:t>
      </w:r>
      <w:r>
        <w:rPr>
          <w:rFonts w:ascii="Times New Roman" w:hAnsi="Times New Roman"/>
          <w:b w:val="false"/>
          <w:i w:val="false"/>
          <w:color w:val="333333"/>
          <w:sz w:val="28"/>
        </w:rPr>
        <w:t>от 2 июля 2021 г. № 400;</w:t>
      </w:r>
    </w:p>
    <w:p>
      <w:pPr>
        <w:spacing w:before="0" w:after="0" w:line="264"/>
        <w:ind w:firstLine="600"/>
        <w:jc w:val="both"/>
      </w:pPr>
      <w:r>
        <w:rPr>
          <w:rFonts w:ascii="Times New Roman" w:hAnsi="Times New Roman"/>
          <w:b w:val="false"/>
          <w:i w:val="false"/>
          <w:color w:val="333333"/>
          <w:sz w:val="28"/>
        </w:rPr>
        <w:t>раскрывать понятия «национальные интересы» и «угрозы национальной безопасности», приводить примеры;</w:t>
      </w:r>
    </w:p>
    <w:p>
      <w:pPr>
        <w:spacing w:before="0" w:after="0" w:line="264"/>
        <w:ind w:firstLine="600"/>
        <w:jc w:val="both"/>
      </w:pPr>
      <w:r>
        <w:rPr>
          <w:rFonts w:ascii="Times New Roman" w:hAnsi="Times New Roman"/>
          <w:b w:val="false"/>
          <w:i w:val="false"/>
          <w:color w:val="333333"/>
          <w:sz w:val="28"/>
        </w:rPr>
        <w:t>раскрывать классификацию чрезвычайных ситуаций по масштабам и источникам возникновения, приводить примеры;</w:t>
      </w:r>
    </w:p>
    <w:p>
      <w:pPr>
        <w:spacing w:before="0" w:after="0" w:line="264"/>
        <w:ind w:firstLine="600"/>
        <w:jc w:val="both"/>
      </w:pPr>
      <w:r>
        <w:rPr>
          <w:rFonts w:ascii="Times New Roman" w:hAnsi="Times New Roman"/>
          <w:b w:val="false"/>
          <w:i w:val="false"/>
          <w:color w:val="333333"/>
          <w:sz w:val="28"/>
        </w:rPr>
        <w:t>раскрывать способы информирования и оповещения населения о чрезвычайных ситуациях;</w:t>
      </w:r>
    </w:p>
    <w:p>
      <w:pPr>
        <w:spacing w:before="0" w:after="0" w:line="264"/>
        <w:ind w:firstLine="600"/>
        <w:jc w:val="both"/>
      </w:pPr>
      <w:r>
        <w:rPr>
          <w:rFonts w:ascii="Times New Roman" w:hAnsi="Times New Roman"/>
          <w:b w:val="false"/>
          <w:i w:val="false"/>
          <w:color w:val="333333"/>
          <w:sz w:val="28"/>
        </w:rPr>
        <w:t>перечислять основные этапы развития гражданской обороны, характеризовать роль гражданской обороны при чрезвычайных ситуациях и угрозах военного характера;</w:t>
      </w:r>
    </w:p>
    <w:p>
      <w:pPr>
        <w:spacing w:before="0" w:after="0" w:line="264"/>
        <w:ind w:firstLine="600"/>
        <w:jc w:val="both"/>
      </w:pPr>
      <w:r>
        <w:rPr>
          <w:rFonts w:ascii="Times New Roman" w:hAnsi="Times New Roman"/>
          <w:b w:val="false"/>
          <w:i w:val="false"/>
          <w:color w:val="333333"/>
          <w:sz w:val="28"/>
        </w:rPr>
        <w:t>выработать навыки безопасных действий при получении сигнала «Внимание всем!»; изучить средства индивидуальной и коллективной защиты населения, вырабатывать навыки пользования фильтрующим противогазом;</w:t>
      </w:r>
    </w:p>
    <w:p>
      <w:pPr>
        <w:spacing w:before="0" w:after="0" w:line="264"/>
        <w:ind w:firstLine="600"/>
        <w:jc w:val="both"/>
      </w:pPr>
      <w:r>
        <w:rPr>
          <w:rFonts w:ascii="Times New Roman" w:hAnsi="Times New Roman"/>
          <w:b w:val="false"/>
          <w:i w:val="false"/>
          <w:color w:val="333333"/>
          <w:sz w:val="28"/>
        </w:rPr>
        <w:t>объяснять порядок действий населения при объявлении эвакуации;</w:t>
      </w:r>
    </w:p>
    <w:p>
      <w:pPr>
        <w:spacing w:before="0" w:after="0" w:line="264"/>
        <w:ind w:firstLine="600"/>
        <w:jc w:val="both"/>
      </w:pPr>
      <w:r>
        <w:rPr>
          <w:rFonts w:ascii="Times New Roman" w:hAnsi="Times New Roman"/>
          <w:b w:val="false"/>
          <w:i w:val="false"/>
          <w:color w:val="333333"/>
          <w:sz w:val="28"/>
        </w:rPr>
        <w:t>характеризовать современное состояние Вооружённых Сил Российской Федерации;</w:t>
      </w:r>
    </w:p>
    <w:p>
      <w:pPr>
        <w:spacing w:before="0" w:after="0" w:line="264"/>
        <w:ind w:firstLine="600"/>
        <w:jc w:val="both"/>
      </w:pPr>
      <w:r>
        <w:rPr>
          <w:rFonts w:ascii="Times New Roman" w:hAnsi="Times New Roman"/>
          <w:b w:val="false"/>
          <w:i w:val="false"/>
          <w:color w:val="333333"/>
          <w:sz w:val="28"/>
        </w:rPr>
        <w:t>приводить примеры применения Вооружённых Сил Российской Федерациив борьбе с неонацизмом и международным терроризмом;</w:t>
      </w:r>
    </w:p>
    <w:p>
      <w:pPr>
        <w:spacing w:before="0" w:after="0" w:line="264"/>
        <w:ind w:firstLine="600"/>
        <w:jc w:val="both"/>
      </w:pPr>
      <w:r>
        <w:rPr>
          <w:rFonts w:ascii="Times New Roman" w:hAnsi="Times New Roman"/>
          <w:b w:val="false"/>
          <w:i w:val="false"/>
          <w:color w:val="333333"/>
          <w:sz w:val="28"/>
        </w:rPr>
        <w:t>раскрывать понятия «воинская обязанность», «военная служба»;</w:t>
      </w:r>
    </w:p>
    <w:p>
      <w:pPr>
        <w:spacing w:before="0" w:after="0" w:line="264"/>
        <w:ind w:firstLine="600"/>
        <w:jc w:val="both"/>
      </w:pPr>
      <w:r>
        <w:rPr>
          <w:rFonts w:ascii="Times New Roman" w:hAnsi="Times New Roman"/>
          <w:b w:val="false"/>
          <w:i w:val="false"/>
          <w:color w:val="333333"/>
          <w:sz w:val="28"/>
        </w:rPr>
        <w:t>раскрывать содержание подготовки к службе в армии.</w:t>
      </w:r>
    </w:p>
    <w:p>
      <w:pPr>
        <w:spacing w:before="0" w:after="0" w:line="264"/>
        <w:ind w:firstLine="600"/>
        <w:jc w:val="both"/>
      </w:pPr>
      <w:r>
        <w:rPr>
          <w:rFonts w:ascii="Times New Roman" w:hAnsi="Times New Roman"/>
          <w:b/>
          <w:i w:val="false"/>
          <w:color w:val="333333"/>
          <w:sz w:val="28"/>
        </w:rPr>
        <w:t>Предметные результаты по модулю № 2 «Военная подготовка. Основы военных знаний»:</w:t>
      </w:r>
    </w:p>
    <w:p>
      <w:pPr>
        <w:spacing w:before="0" w:after="0" w:line="264"/>
        <w:ind w:firstLine="600"/>
        <w:jc w:val="both"/>
      </w:pPr>
      <w:r>
        <w:rPr>
          <w:rFonts w:ascii="Times New Roman" w:hAnsi="Times New Roman"/>
          <w:b w:val="false"/>
          <w:i w:val="false"/>
          <w:color w:val="333333"/>
          <w:sz w:val="28"/>
        </w:rPr>
        <w:t>иметь представление об истории зарождения и развития Вооруженных Сил Российской Федерации;</w:t>
      </w:r>
    </w:p>
    <w:p>
      <w:pPr>
        <w:spacing w:before="0" w:after="0" w:line="264"/>
        <w:ind w:firstLine="600"/>
        <w:jc w:val="both"/>
      </w:pPr>
      <w:r>
        <w:rPr>
          <w:rFonts w:ascii="Times New Roman" w:hAnsi="Times New Roman"/>
          <w:b w:val="false"/>
          <w:i w:val="false"/>
          <w:color w:val="333333"/>
          <w:sz w:val="28"/>
        </w:rPr>
        <w:t>владеть информацией о направлениях подготовки к военной службе;</w:t>
      </w:r>
    </w:p>
    <w:p>
      <w:pPr>
        <w:spacing w:before="0" w:after="0" w:line="264"/>
        <w:ind w:firstLine="600"/>
        <w:jc w:val="both"/>
      </w:pPr>
      <w:r>
        <w:rPr>
          <w:rFonts w:ascii="Times New Roman" w:hAnsi="Times New Roman"/>
          <w:b w:val="false"/>
          <w:i w:val="false"/>
          <w:color w:val="333333"/>
          <w:sz w:val="28"/>
        </w:rPr>
        <w:t>понимать необходимость подготовки к военной службе по основным направлениям;</w:t>
      </w:r>
    </w:p>
    <w:p>
      <w:pPr>
        <w:spacing w:before="0" w:after="0" w:line="264"/>
        <w:ind w:firstLine="600"/>
        <w:jc w:val="both"/>
      </w:pPr>
      <w:r>
        <w:rPr>
          <w:rFonts w:ascii="Times New Roman" w:hAnsi="Times New Roman"/>
          <w:b w:val="false"/>
          <w:i w:val="false"/>
          <w:color w:val="333333"/>
          <w:sz w:val="28"/>
        </w:rPr>
        <w:t>осознавать значимость каждого направления подготовки к военной службе в решении комплексных задач;</w:t>
      </w:r>
    </w:p>
    <w:p>
      <w:pPr>
        <w:spacing w:before="0" w:after="0" w:line="264"/>
        <w:ind w:firstLine="600"/>
        <w:jc w:val="both"/>
      </w:pPr>
      <w:r>
        <w:rPr>
          <w:rFonts w:ascii="Times New Roman" w:hAnsi="Times New Roman"/>
          <w:b w:val="false"/>
          <w:i w:val="false"/>
          <w:color w:val="333333"/>
          <w:sz w:val="28"/>
        </w:rPr>
        <w:t>иметь представление о составе, предназначении видов и родов Вооруженных Сил Российской Федерации;</w:t>
      </w:r>
    </w:p>
    <w:p>
      <w:pPr>
        <w:spacing w:before="0" w:after="0" w:line="264"/>
        <w:ind w:firstLine="600"/>
        <w:jc w:val="both"/>
      </w:pPr>
      <w:r>
        <w:rPr>
          <w:rFonts w:ascii="Times New Roman" w:hAnsi="Times New Roman"/>
          <w:b w:val="false"/>
          <w:i w:val="false"/>
          <w:color w:val="333333"/>
          <w:sz w:val="28"/>
        </w:rPr>
        <w:t>понимать функции и задачи Вооруженных Сил Российской Федерации на современном этапе;</w:t>
      </w:r>
    </w:p>
    <w:p>
      <w:pPr>
        <w:spacing w:before="0" w:after="0" w:line="264"/>
        <w:ind w:firstLine="600"/>
        <w:jc w:val="both"/>
      </w:pPr>
      <w:r>
        <w:rPr>
          <w:rFonts w:ascii="Times New Roman" w:hAnsi="Times New Roman"/>
          <w:b w:val="false"/>
          <w:i w:val="false"/>
          <w:color w:val="333333"/>
          <w:sz w:val="28"/>
        </w:rPr>
        <w:t>понимать значимость военной присяги для формирования образа российского военнослужащего – защитника Отечества;</w:t>
      </w:r>
    </w:p>
    <w:p>
      <w:pPr>
        <w:spacing w:before="0" w:after="0" w:line="264"/>
        <w:ind w:firstLine="600"/>
        <w:jc w:val="both"/>
      </w:pPr>
      <w:r>
        <w:rPr>
          <w:rFonts w:ascii="Times New Roman" w:hAnsi="Times New Roman"/>
          <w:b w:val="false"/>
          <w:i w:val="false"/>
          <w:color w:val="333333"/>
          <w:sz w:val="28"/>
        </w:rPr>
        <w:t>иметь представление об основных образцах вооружения и военной техники;</w:t>
      </w:r>
    </w:p>
    <w:p>
      <w:pPr>
        <w:spacing w:before="0" w:after="0" w:line="264"/>
        <w:ind w:firstLine="600"/>
        <w:jc w:val="both"/>
      </w:pPr>
      <w:r>
        <w:rPr>
          <w:rFonts w:ascii="Times New Roman" w:hAnsi="Times New Roman"/>
          <w:b w:val="false"/>
          <w:i w:val="false"/>
          <w:color w:val="333333"/>
          <w:sz w:val="28"/>
        </w:rPr>
        <w:t>иметь представление о классификации видов вооружения и военной техники;</w:t>
      </w:r>
    </w:p>
    <w:p>
      <w:pPr>
        <w:spacing w:before="0" w:after="0" w:line="264"/>
        <w:ind w:firstLine="600"/>
        <w:jc w:val="both"/>
      </w:pPr>
      <w:r>
        <w:rPr>
          <w:rFonts w:ascii="Times New Roman" w:hAnsi="Times New Roman"/>
          <w:b w:val="false"/>
          <w:i w:val="false"/>
          <w:color w:val="333333"/>
          <w:sz w:val="28"/>
        </w:rPr>
        <w:t>иметь представление об основных тактико-технических характеристиках вооружения и военной техники;</w:t>
      </w:r>
    </w:p>
    <w:p>
      <w:pPr>
        <w:spacing w:before="0" w:after="0" w:line="264"/>
        <w:ind w:firstLine="600"/>
        <w:jc w:val="both"/>
      </w:pPr>
      <w:r>
        <w:rPr>
          <w:rFonts w:ascii="Times New Roman" w:hAnsi="Times New Roman"/>
          <w:b w:val="false"/>
          <w:i w:val="false"/>
          <w:color w:val="333333"/>
          <w:sz w:val="28"/>
        </w:rPr>
        <w:t>иметь представление об организационной структуре отделения и задачах личного состава в бою;</w:t>
      </w:r>
    </w:p>
    <w:p>
      <w:pPr>
        <w:spacing w:before="0" w:after="0" w:line="264"/>
        <w:ind w:firstLine="600"/>
        <w:jc w:val="both"/>
      </w:pPr>
      <w:r>
        <w:rPr>
          <w:rFonts w:ascii="Times New Roman" w:hAnsi="Times New Roman"/>
          <w:b w:val="false"/>
          <w:i w:val="false"/>
          <w:color w:val="333333"/>
          <w:sz w:val="28"/>
        </w:rPr>
        <w:t>иметь представление о современных элементах экипировки и бронезащиты военнослужащего;</w:t>
      </w:r>
    </w:p>
    <w:p>
      <w:pPr>
        <w:spacing w:before="0" w:after="0" w:line="264"/>
        <w:ind w:firstLine="600"/>
        <w:jc w:val="both"/>
      </w:pPr>
      <w:r>
        <w:rPr>
          <w:rFonts w:ascii="Times New Roman" w:hAnsi="Times New Roman"/>
          <w:b w:val="false"/>
          <w:i w:val="false"/>
          <w:color w:val="333333"/>
          <w:sz w:val="28"/>
        </w:rPr>
        <w:t>знать алгоритм надевания экипировки и средств бронезащиты;</w:t>
      </w:r>
    </w:p>
    <w:p>
      <w:pPr>
        <w:spacing w:before="0" w:after="0" w:line="264"/>
        <w:ind w:firstLine="600"/>
        <w:jc w:val="both"/>
      </w:pPr>
      <w:r>
        <w:rPr>
          <w:rFonts w:ascii="Times New Roman" w:hAnsi="Times New Roman"/>
          <w:b w:val="false"/>
          <w:i w:val="false"/>
          <w:color w:val="333333"/>
          <w:sz w:val="28"/>
        </w:rPr>
        <w:t>иметь представление о вооружении отделения и тактико-технических характеристиках стрелкового оружия;</w:t>
      </w:r>
    </w:p>
    <w:p>
      <w:pPr>
        <w:spacing w:before="0" w:after="0" w:line="264"/>
        <w:ind w:firstLine="600"/>
        <w:jc w:val="both"/>
      </w:pPr>
      <w:r>
        <w:rPr>
          <w:rFonts w:ascii="Times New Roman" w:hAnsi="Times New Roman"/>
          <w:b w:val="false"/>
          <w:i w:val="false"/>
          <w:color w:val="333333"/>
          <w:sz w:val="28"/>
        </w:rPr>
        <w:t>знать основные характеристики стрелкового оружия и ручных гранат;</w:t>
      </w:r>
    </w:p>
    <w:p>
      <w:pPr>
        <w:spacing w:before="0" w:after="0" w:line="264"/>
        <w:ind w:firstLine="600"/>
        <w:jc w:val="both"/>
      </w:pPr>
      <w:r>
        <w:rPr>
          <w:rFonts w:ascii="Times New Roman" w:hAnsi="Times New Roman"/>
          <w:b w:val="false"/>
          <w:i w:val="false"/>
          <w:color w:val="333333"/>
          <w:sz w:val="28"/>
        </w:rPr>
        <w:t>знать историю создания уставов и этапов становления современных общевоинских уставов Вооруженных Сил Российской Федерации;</w:t>
      </w:r>
    </w:p>
    <w:p>
      <w:pPr>
        <w:spacing w:before="0" w:after="0" w:line="264"/>
        <w:ind w:firstLine="600"/>
        <w:jc w:val="both"/>
      </w:pPr>
      <w:r>
        <w:rPr>
          <w:rFonts w:ascii="Times New Roman" w:hAnsi="Times New Roman"/>
          <w:b w:val="false"/>
          <w:i w:val="false"/>
          <w:color w:val="333333"/>
          <w:sz w:val="28"/>
        </w:rPr>
        <w:t>знать структуру современных общевоинских уставов и понимать их значение для повседневной жизнедеятельности войск;</w:t>
      </w:r>
    </w:p>
    <w:p>
      <w:pPr>
        <w:spacing w:before="0" w:after="0" w:line="264"/>
        <w:ind w:firstLine="600"/>
        <w:jc w:val="both"/>
      </w:pPr>
      <w:r>
        <w:rPr>
          <w:rFonts w:ascii="Times New Roman" w:hAnsi="Times New Roman"/>
          <w:b w:val="false"/>
          <w:i w:val="false"/>
          <w:color w:val="333333"/>
          <w:sz w:val="28"/>
        </w:rPr>
        <w:t>понимать принцип единоначалия, принятый в Вооруженных Силах Российской Федерации;</w:t>
      </w:r>
    </w:p>
    <w:p>
      <w:pPr>
        <w:spacing w:before="0" w:after="0" w:line="264"/>
        <w:ind w:firstLine="600"/>
        <w:jc w:val="both"/>
      </w:pPr>
      <w:r>
        <w:rPr>
          <w:rFonts w:ascii="Times New Roman" w:hAnsi="Times New Roman"/>
          <w:b w:val="false"/>
          <w:i w:val="false"/>
          <w:color w:val="333333"/>
          <w:sz w:val="28"/>
        </w:rPr>
        <w:t>иметь представление о порядке подчиненности и взаимоотношениях военнослужащих;</w:t>
      </w:r>
    </w:p>
    <w:p>
      <w:pPr>
        <w:spacing w:before="0" w:after="0" w:line="264"/>
        <w:ind w:firstLine="600"/>
        <w:jc w:val="both"/>
      </w:pPr>
      <w:r>
        <w:rPr>
          <w:rFonts w:ascii="Times New Roman" w:hAnsi="Times New Roman"/>
          <w:b w:val="false"/>
          <w:i w:val="false"/>
          <w:color w:val="333333"/>
          <w:sz w:val="28"/>
        </w:rPr>
        <w:t>понимать порядок отдачи приказа (приказания) и их выполнения;</w:t>
      </w:r>
    </w:p>
    <w:p>
      <w:pPr>
        <w:spacing w:before="0" w:after="0" w:line="264"/>
        <w:ind w:firstLine="600"/>
        <w:jc w:val="both"/>
      </w:pPr>
      <w:r>
        <w:rPr>
          <w:rFonts w:ascii="Times New Roman" w:hAnsi="Times New Roman"/>
          <w:b w:val="false"/>
          <w:i w:val="false"/>
          <w:color w:val="333333"/>
          <w:sz w:val="28"/>
        </w:rPr>
        <w:t>различать воинские звания и образцы военной формы одежды;</w:t>
      </w:r>
    </w:p>
    <w:p>
      <w:pPr>
        <w:spacing w:before="0" w:after="0" w:line="264"/>
        <w:ind w:firstLine="600"/>
        <w:jc w:val="both"/>
      </w:pPr>
      <w:r>
        <w:rPr>
          <w:rFonts w:ascii="Times New Roman" w:hAnsi="Times New Roman"/>
          <w:b w:val="false"/>
          <w:i w:val="false"/>
          <w:color w:val="333333"/>
          <w:sz w:val="28"/>
        </w:rPr>
        <w:t>иметь представление о воинской дисциплине, ее сущности и значении;</w:t>
      </w:r>
    </w:p>
    <w:p>
      <w:pPr>
        <w:spacing w:before="0" w:after="0" w:line="264"/>
        <w:ind w:firstLine="600"/>
        <w:jc w:val="both"/>
      </w:pPr>
      <w:r>
        <w:rPr>
          <w:rFonts w:ascii="Times New Roman" w:hAnsi="Times New Roman"/>
          <w:b w:val="false"/>
          <w:i w:val="false"/>
          <w:color w:val="333333"/>
          <w:sz w:val="28"/>
        </w:rPr>
        <w:t>понимать принципы достижения воинской дисциплины;</w:t>
      </w:r>
    </w:p>
    <w:p>
      <w:pPr>
        <w:spacing w:before="0" w:after="0" w:line="264"/>
        <w:ind w:firstLine="600"/>
        <w:jc w:val="both"/>
      </w:pPr>
      <w:r>
        <w:rPr>
          <w:rFonts w:ascii="Times New Roman" w:hAnsi="Times New Roman"/>
          <w:b w:val="false"/>
          <w:i w:val="false"/>
          <w:color w:val="333333"/>
          <w:sz w:val="28"/>
        </w:rPr>
        <w:t>уметь оценивать риски нарушения воинской дисциплины;</w:t>
      </w:r>
    </w:p>
    <w:p>
      <w:pPr>
        <w:spacing w:before="0" w:after="0" w:line="264"/>
        <w:ind w:firstLine="600"/>
        <w:jc w:val="both"/>
      </w:pPr>
      <w:r>
        <w:rPr>
          <w:rFonts w:ascii="Times New Roman" w:hAnsi="Times New Roman"/>
          <w:b w:val="false"/>
          <w:i w:val="false"/>
          <w:color w:val="333333"/>
          <w:sz w:val="28"/>
        </w:rPr>
        <w:t>знать основные положения Строевого устава;</w:t>
      </w:r>
    </w:p>
    <w:p>
      <w:pPr>
        <w:spacing w:before="0" w:after="0" w:line="264"/>
        <w:ind w:firstLine="600"/>
        <w:jc w:val="both"/>
      </w:pPr>
      <w:r>
        <w:rPr>
          <w:rFonts w:ascii="Times New Roman" w:hAnsi="Times New Roman"/>
          <w:b w:val="false"/>
          <w:i w:val="false"/>
          <w:color w:val="333333"/>
          <w:sz w:val="28"/>
        </w:rPr>
        <w:t>знать обязанности военнослужащего перед построением и в строю;</w:t>
      </w:r>
    </w:p>
    <w:p>
      <w:pPr>
        <w:spacing w:before="0" w:after="0" w:line="264"/>
        <w:ind w:firstLine="600"/>
        <w:jc w:val="both"/>
      </w:pPr>
      <w:r>
        <w:rPr>
          <w:rFonts w:ascii="Times New Roman" w:hAnsi="Times New Roman"/>
          <w:b w:val="false"/>
          <w:i w:val="false"/>
          <w:color w:val="333333"/>
          <w:sz w:val="28"/>
        </w:rPr>
        <w:t>знать строевые приёмы на месте без оружия;</w:t>
      </w:r>
    </w:p>
    <w:p>
      <w:pPr>
        <w:spacing w:before="0" w:after="0" w:line="264"/>
        <w:ind w:firstLine="600"/>
        <w:jc w:val="both"/>
      </w:pPr>
      <w:r>
        <w:rPr>
          <w:rFonts w:ascii="Times New Roman" w:hAnsi="Times New Roman"/>
          <w:b w:val="false"/>
          <w:i w:val="false"/>
          <w:color w:val="333333"/>
          <w:sz w:val="28"/>
        </w:rPr>
        <w:t>выполнять строевые приёмы на месте без оружия.</w:t>
      </w:r>
    </w:p>
    <w:p>
      <w:pPr>
        <w:spacing w:before="0" w:after="0" w:line="264"/>
        <w:ind w:firstLine="600"/>
        <w:jc w:val="both"/>
      </w:pPr>
      <w:r>
        <w:rPr>
          <w:rFonts w:ascii="Times New Roman" w:hAnsi="Times New Roman"/>
          <w:b/>
          <w:i w:val="false"/>
          <w:color w:val="333333"/>
          <w:sz w:val="28"/>
        </w:rPr>
        <w:t>Предметные результаты по модулю № 3 «</w:t>
      </w:r>
      <w:r>
        <w:rPr>
          <w:rFonts w:ascii="Times New Roman" w:hAnsi="Times New Roman"/>
          <w:b/>
          <w:i w:val="false"/>
          <w:color w:val="333333"/>
          <w:sz w:val="28"/>
        </w:rPr>
        <w:t>Культура безопасности жизнедеятельности в современном обществе</w:t>
      </w:r>
      <w:r>
        <w:rPr>
          <w:rFonts w:ascii="Times New Roman" w:hAnsi="Times New Roman"/>
          <w:b/>
          <w:i w:val="false"/>
          <w:color w:val="333333"/>
          <w:sz w:val="28"/>
        </w:rPr>
        <w:t>»:</w:t>
      </w:r>
    </w:p>
    <w:p>
      <w:pPr>
        <w:spacing w:before="0" w:after="0" w:line="264"/>
        <w:ind w:firstLine="600"/>
        <w:jc w:val="both"/>
      </w:pPr>
      <w:r>
        <w:rPr>
          <w:rFonts w:ascii="Times New Roman" w:hAnsi="Times New Roman"/>
          <w:b w:val="false"/>
          <w:i w:val="false"/>
          <w:color w:val="333333"/>
          <w:sz w:val="28"/>
        </w:rPr>
        <w:t>характеризовать значение безопасности жизнедеятельности для человека;</w:t>
      </w:r>
    </w:p>
    <w:p>
      <w:pPr>
        <w:spacing w:before="0" w:after="0" w:line="264"/>
        <w:ind w:firstLine="600"/>
        <w:jc w:val="both"/>
      </w:pPr>
      <w:r>
        <w:rPr>
          <w:rFonts w:ascii="Times New Roman" w:hAnsi="Times New Roman"/>
          <w:b w:val="false"/>
          <w:i w:val="false"/>
          <w:color w:val="333333"/>
          <w:sz w:val="28"/>
        </w:rPr>
        <w:t>раскрывать смысл понятий «опасность», «безопасность», «риск», «культура безопасности жизнедеятельности»;</w:t>
      </w:r>
    </w:p>
    <w:p>
      <w:pPr>
        <w:spacing w:before="0" w:after="0" w:line="264"/>
        <w:ind w:firstLine="600"/>
        <w:jc w:val="both"/>
      </w:pPr>
      <w:r>
        <w:rPr>
          <w:rFonts w:ascii="Times New Roman" w:hAnsi="Times New Roman"/>
          <w:b w:val="false"/>
          <w:i w:val="false"/>
          <w:color w:val="333333"/>
          <w:sz w:val="28"/>
        </w:rPr>
        <w:t>классифицировать и характеризовать источники опасности;</w:t>
      </w:r>
    </w:p>
    <w:p>
      <w:pPr>
        <w:spacing w:before="0" w:after="0" w:line="264"/>
        <w:ind w:firstLine="600"/>
        <w:jc w:val="both"/>
      </w:pPr>
      <w:r>
        <w:rPr>
          <w:rFonts w:ascii="Times New Roman" w:hAnsi="Times New Roman"/>
          <w:b w:val="false"/>
          <w:i w:val="false"/>
          <w:color w:val="333333"/>
          <w:sz w:val="28"/>
        </w:rPr>
        <w:t>раскрывать и обосновывать общие принципы безопасного поведения; моделировать реальные ситуации и решать ситуационные задачи;</w:t>
      </w:r>
    </w:p>
    <w:p>
      <w:pPr>
        <w:spacing w:before="0" w:after="0" w:line="264"/>
        <w:ind w:firstLine="600"/>
        <w:jc w:val="both"/>
      </w:pPr>
      <w:r>
        <w:rPr>
          <w:rFonts w:ascii="Times New Roman" w:hAnsi="Times New Roman"/>
          <w:b w:val="false"/>
          <w:i w:val="false"/>
          <w:color w:val="333333"/>
          <w:sz w:val="28"/>
        </w:rPr>
        <w:t>объяснять сходство и различия опасной и чрезвычайной ситуаций;</w:t>
      </w:r>
    </w:p>
    <w:p>
      <w:pPr>
        <w:spacing w:before="0" w:after="0" w:line="264"/>
        <w:ind w:firstLine="600"/>
        <w:jc w:val="both"/>
      </w:pPr>
      <w:r>
        <w:rPr>
          <w:rFonts w:ascii="Times New Roman" w:hAnsi="Times New Roman"/>
          <w:b w:val="false"/>
          <w:i w:val="false"/>
          <w:color w:val="333333"/>
          <w:sz w:val="28"/>
        </w:rPr>
        <w:t>объяснять механизм перерастания повседневной ситуации в чрезвычайную ситуацию;</w:t>
      </w:r>
    </w:p>
    <w:p>
      <w:pPr>
        <w:spacing w:before="0" w:after="0" w:line="264"/>
        <w:ind w:firstLine="600"/>
        <w:jc w:val="both"/>
      </w:pPr>
      <w:r>
        <w:rPr>
          <w:rFonts w:ascii="Times New Roman" w:hAnsi="Times New Roman"/>
          <w:b w:val="false"/>
          <w:i w:val="false"/>
          <w:color w:val="333333"/>
          <w:sz w:val="28"/>
        </w:rPr>
        <w:t>приводить примеры различных угроз безопасности и характеризовать их;</w:t>
      </w:r>
    </w:p>
    <w:p>
      <w:pPr>
        <w:spacing w:before="0" w:after="0" w:line="264"/>
        <w:ind w:firstLine="600"/>
        <w:jc w:val="both"/>
      </w:pPr>
      <w:r>
        <w:rPr>
          <w:rFonts w:ascii="Times New Roman" w:hAnsi="Times New Roman"/>
          <w:b w:val="false"/>
          <w:i w:val="false"/>
          <w:color w:val="333333"/>
          <w:sz w:val="28"/>
        </w:rPr>
        <w:t>раскрывать и обосновывать правила поведения в опасных и чрезвычайных ситуациях.</w:t>
      </w:r>
    </w:p>
    <w:p>
      <w:pPr>
        <w:spacing w:before="0" w:after="0"/>
        <w:ind w:firstLine="600"/>
        <w:jc w:val="both"/>
      </w:pPr>
      <w:r>
        <w:rPr>
          <w:rFonts w:ascii="Times New Roman" w:hAnsi="Times New Roman"/>
          <w:b/>
          <w:i w:val="false"/>
          <w:color w:val="333333"/>
          <w:sz w:val="28"/>
        </w:rPr>
        <w:t>Предметные результаты по модулю № 4 «Безопасность в быту»:</w:t>
      </w:r>
    </w:p>
    <w:p>
      <w:pPr>
        <w:spacing w:before="0" w:after="0" w:line="264"/>
        <w:ind w:firstLine="600"/>
        <w:jc w:val="both"/>
      </w:pPr>
      <w:r>
        <w:rPr>
          <w:rFonts w:ascii="Times New Roman" w:hAnsi="Times New Roman"/>
          <w:b w:val="false"/>
          <w:i w:val="false"/>
          <w:color w:val="333333"/>
          <w:sz w:val="28"/>
        </w:rPr>
        <w:t>объяснять особенности жизнеобеспечения жилища;</w:t>
      </w:r>
    </w:p>
    <w:p>
      <w:pPr>
        <w:spacing w:before="0" w:after="0" w:line="264"/>
        <w:ind w:firstLine="600"/>
        <w:jc w:val="both"/>
      </w:pPr>
      <w:r>
        <w:rPr>
          <w:rFonts w:ascii="Times New Roman" w:hAnsi="Times New Roman"/>
          <w:b w:val="false"/>
          <w:i w:val="false"/>
          <w:color w:val="333333"/>
          <w:sz w:val="28"/>
        </w:rPr>
        <w:t>классифицировать основные источники опасности в быту;</w:t>
      </w:r>
    </w:p>
    <w:p>
      <w:pPr>
        <w:spacing w:before="0" w:after="0" w:line="264"/>
        <w:ind w:firstLine="600"/>
        <w:jc w:val="both"/>
      </w:pPr>
      <w:r>
        <w:rPr>
          <w:rFonts w:ascii="Times New Roman" w:hAnsi="Times New Roman"/>
          <w:b w:val="false"/>
          <w:i w:val="false"/>
          <w:color w:val="333333"/>
          <w:sz w:val="28"/>
        </w:rPr>
        <w:t>объяснять права потребителя, выработать навыки безопасного выбора продуктов питания;</w:t>
      </w:r>
    </w:p>
    <w:p>
      <w:pPr>
        <w:spacing w:before="0" w:after="0" w:line="264"/>
        <w:ind w:firstLine="600"/>
        <w:jc w:val="both"/>
      </w:pPr>
      <w:r>
        <w:rPr>
          <w:rFonts w:ascii="Times New Roman" w:hAnsi="Times New Roman"/>
          <w:b w:val="false"/>
          <w:i w:val="false"/>
          <w:color w:val="333333"/>
          <w:sz w:val="28"/>
        </w:rPr>
        <w:t>характеризовать бытовые отравления и причины их возникновения;</w:t>
      </w:r>
    </w:p>
    <w:p>
      <w:pPr>
        <w:spacing w:before="0" w:after="0" w:line="264"/>
        <w:ind w:firstLine="600"/>
        <w:jc w:val="both"/>
      </w:pPr>
      <w:r>
        <w:rPr>
          <w:rFonts w:ascii="Times New Roman" w:hAnsi="Times New Roman"/>
          <w:b w:val="false"/>
          <w:i w:val="false"/>
          <w:color w:val="333333"/>
          <w:sz w:val="28"/>
        </w:rPr>
        <w:t>характеризовать правила безопасного использования средств бытовой химии; иметь навыки безопасных действий при сборе ртути в домашних условиях в случае, если разбился ртутный термометр;</w:t>
      </w:r>
    </w:p>
    <w:p>
      <w:pPr>
        <w:spacing w:before="0" w:after="0" w:line="264"/>
        <w:ind w:firstLine="600"/>
        <w:jc w:val="both"/>
      </w:pPr>
      <w:r>
        <w:rPr>
          <w:rFonts w:ascii="Times New Roman" w:hAnsi="Times New Roman"/>
          <w:b w:val="false"/>
          <w:i w:val="false"/>
          <w:color w:val="333333"/>
          <w:sz w:val="28"/>
        </w:rPr>
        <w:t>раскрывать признаки отравления, иметь навыки профилактики пищевых отравлений;</w:t>
      </w:r>
    </w:p>
    <w:p>
      <w:pPr>
        <w:spacing w:before="0" w:after="0" w:line="264"/>
        <w:ind w:firstLine="600"/>
        <w:jc w:val="both"/>
      </w:pPr>
      <w:r>
        <w:rPr>
          <w:rFonts w:ascii="Times New Roman" w:hAnsi="Times New Roman"/>
          <w:b w:val="false"/>
          <w:i w:val="false"/>
          <w:color w:val="333333"/>
          <w:sz w:val="28"/>
        </w:rPr>
        <w:t>знать правила и приёмы оказания первой помощи, иметь навыки безопасных действий при отравлениях, промывании желудка;</w:t>
      </w:r>
    </w:p>
    <w:p>
      <w:pPr>
        <w:spacing w:before="0" w:after="0" w:line="264"/>
        <w:ind w:firstLine="600"/>
        <w:jc w:val="both"/>
      </w:pPr>
      <w:r>
        <w:rPr>
          <w:rFonts w:ascii="Times New Roman" w:hAnsi="Times New Roman"/>
          <w:b w:val="false"/>
          <w:i w:val="false"/>
          <w:color w:val="333333"/>
          <w:sz w:val="28"/>
        </w:rPr>
        <w:t>характеризовать бытовые травмы и объяснять правила их предупреждения;</w:t>
      </w:r>
    </w:p>
    <w:p>
      <w:pPr>
        <w:spacing w:before="0" w:after="0" w:line="264"/>
        <w:ind w:firstLine="600"/>
        <w:jc w:val="both"/>
      </w:pPr>
      <w:r>
        <w:rPr>
          <w:rFonts w:ascii="Times New Roman" w:hAnsi="Times New Roman"/>
          <w:b w:val="false"/>
          <w:i w:val="false"/>
          <w:color w:val="333333"/>
          <w:sz w:val="28"/>
        </w:rPr>
        <w:t>знать правила безопасного обращения с инструментами;</w:t>
      </w:r>
    </w:p>
    <w:p>
      <w:pPr>
        <w:spacing w:before="0" w:after="0" w:line="264"/>
        <w:ind w:firstLine="600"/>
        <w:jc w:val="both"/>
      </w:pPr>
      <w:r>
        <w:rPr>
          <w:rFonts w:ascii="Times New Roman" w:hAnsi="Times New Roman"/>
          <w:b w:val="false"/>
          <w:i w:val="false"/>
          <w:color w:val="333333"/>
          <w:sz w:val="28"/>
        </w:rPr>
        <w:t>знать меры предосторожности от укусов различных животных;</w:t>
      </w:r>
    </w:p>
    <w:p>
      <w:pPr>
        <w:spacing w:before="0" w:after="0" w:line="264"/>
        <w:ind w:firstLine="600"/>
        <w:jc w:val="both"/>
      </w:pPr>
      <w:r>
        <w:rPr>
          <w:rFonts w:ascii="Times New Roman" w:hAnsi="Times New Roman"/>
          <w:b w:val="false"/>
          <w:i w:val="false"/>
          <w:color w:val="333333"/>
          <w:sz w:val="28"/>
        </w:rPr>
        <w:t>знать правила и иметь навыки оказания первой помощи при ушибах, переломах, растяжении, вывихе, сотрясении мозга, укусах животных, кровотечениях;</w:t>
      </w:r>
    </w:p>
    <w:p>
      <w:pPr>
        <w:spacing w:before="0" w:after="0" w:line="264"/>
        <w:ind w:firstLine="600"/>
        <w:jc w:val="both"/>
      </w:pPr>
      <w:r>
        <w:rPr>
          <w:rFonts w:ascii="Times New Roman" w:hAnsi="Times New Roman"/>
          <w:b w:val="false"/>
          <w:i w:val="false"/>
          <w:color w:val="333333"/>
          <w:sz w:val="28"/>
        </w:rPr>
        <w:t>владеть правилами комплектования и хранения домашней аптечки;</w:t>
      </w:r>
    </w:p>
    <w:p>
      <w:pPr>
        <w:spacing w:before="0" w:after="0" w:line="264"/>
        <w:ind w:firstLine="600"/>
        <w:jc w:val="both"/>
      </w:pPr>
      <w:r>
        <w:rPr>
          <w:rFonts w:ascii="Times New Roman" w:hAnsi="Times New Roman"/>
          <w:b w:val="false"/>
          <w:i w:val="false"/>
          <w:color w:val="333333"/>
          <w:sz w:val="28"/>
        </w:rPr>
        <w:t>владеть правилами безопасного поведения и иметь навыки безопасных действий при обращении с газовыми и электрическими приборами;</w:t>
      </w:r>
    </w:p>
    <w:p>
      <w:pPr>
        <w:spacing w:before="0" w:after="0" w:line="264"/>
        <w:ind w:firstLine="600"/>
        <w:jc w:val="both"/>
      </w:pPr>
      <w:r>
        <w:rPr>
          <w:rFonts w:ascii="Times New Roman" w:hAnsi="Times New Roman"/>
          <w:b w:val="false"/>
          <w:i w:val="false"/>
          <w:color w:val="333333"/>
          <w:sz w:val="28"/>
        </w:rPr>
        <w:t>владеть правилами безопасного поведения и иметь навыки безопасных действий при опасных ситуациях в подъезде и лифте;</w:t>
      </w:r>
    </w:p>
    <w:p>
      <w:pPr>
        <w:spacing w:before="0" w:after="0" w:line="264"/>
        <w:ind w:firstLine="600"/>
        <w:jc w:val="both"/>
      </w:pPr>
      <w:r>
        <w:rPr>
          <w:rFonts w:ascii="Times New Roman" w:hAnsi="Times New Roman"/>
          <w:b w:val="false"/>
          <w:i w:val="false"/>
          <w:color w:val="333333"/>
          <w:sz w:val="28"/>
        </w:rPr>
        <w:t>владеть правилами и иметь навыки приёмов оказания первой помощи при отравлении газом и электротравме;</w:t>
      </w:r>
    </w:p>
    <w:p>
      <w:pPr>
        <w:spacing w:before="0" w:after="0" w:line="264"/>
        <w:ind w:firstLine="600"/>
        <w:jc w:val="both"/>
      </w:pPr>
      <w:r>
        <w:rPr>
          <w:rFonts w:ascii="Times New Roman" w:hAnsi="Times New Roman"/>
          <w:b w:val="false"/>
          <w:i w:val="false"/>
          <w:color w:val="333333"/>
          <w:sz w:val="28"/>
        </w:rPr>
        <w:t>характеризовать пожар, его факторы и стадии развития;</w:t>
      </w:r>
    </w:p>
    <w:p>
      <w:pPr>
        <w:spacing w:before="0" w:after="0" w:line="264"/>
        <w:ind w:firstLine="600"/>
        <w:jc w:val="both"/>
      </w:pPr>
      <w:r>
        <w:rPr>
          <w:rFonts w:ascii="Times New Roman" w:hAnsi="Times New Roman"/>
          <w:b w:val="false"/>
          <w:i w:val="false"/>
          <w:color w:val="333333"/>
          <w:sz w:val="28"/>
        </w:rPr>
        <w:t>объяснять условия и причины возникновения пожаров, характеризовать их возможные последствия;</w:t>
      </w:r>
    </w:p>
    <w:p>
      <w:pPr>
        <w:spacing w:before="0" w:after="0" w:line="264"/>
        <w:ind w:firstLine="600"/>
        <w:jc w:val="both"/>
      </w:pPr>
      <w:r>
        <w:rPr>
          <w:rFonts w:ascii="Times New Roman" w:hAnsi="Times New Roman"/>
          <w:b w:val="false"/>
          <w:i w:val="false"/>
          <w:color w:val="333333"/>
          <w:sz w:val="28"/>
        </w:rPr>
        <w:t>иметь навыки безопасных действий при пожаре дома, на балконе, в подъезде, в лифте;</w:t>
      </w:r>
    </w:p>
    <w:p>
      <w:pPr>
        <w:spacing w:before="0" w:after="0" w:line="264"/>
        <w:ind w:firstLine="600"/>
        <w:jc w:val="both"/>
      </w:pPr>
      <w:r>
        <w:rPr>
          <w:rFonts w:ascii="Times New Roman" w:hAnsi="Times New Roman"/>
          <w:b w:val="false"/>
          <w:i w:val="false"/>
          <w:color w:val="333333"/>
          <w:sz w:val="28"/>
        </w:rPr>
        <w:t>иметь навыки правильного использования первичных средств пожаротушения, оказания первой помощи;</w:t>
      </w:r>
    </w:p>
    <w:p>
      <w:pPr>
        <w:spacing w:before="0" w:after="0" w:line="264"/>
        <w:ind w:firstLine="600"/>
        <w:jc w:val="both"/>
      </w:pPr>
      <w:r>
        <w:rPr>
          <w:rFonts w:ascii="Times New Roman" w:hAnsi="Times New Roman"/>
          <w:b w:val="false"/>
          <w:i w:val="false"/>
          <w:color w:val="333333"/>
          <w:sz w:val="28"/>
        </w:rPr>
        <w:t>знать права, обязанности и иметь представление об ответственности граждан в области пожарной безопасности;</w:t>
      </w:r>
    </w:p>
    <w:p>
      <w:pPr>
        <w:spacing w:before="0" w:after="0" w:line="264"/>
        <w:ind w:firstLine="600"/>
        <w:jc w:val="both"/>
      </w:pPr>
      <w:r>
        <w:rPr>
          <w:rFonts w:ascii="Times New Roman" w:hAnsi="Times New Roman"/>
          <w:b w:val="false"/>
          <w:i w:val="false"/>
          <w:color w:val="333333"/>
          <w:sz w:val="28"/>
        </w:rPr>
        <w:t>знать порядок и иметь навыки вызова экстренных служб; знать порядок взаимодействия с экстренным службами;</w:t>
      </w:r>
    </w:p>
    <w:p>
      <w:pPr>
        <w:spacing w:before="0" w:after="0" w:line="264"/>
        <w:ind w:firstLine="600"/>
        <w:jc w:val="both"/>
      </w:pPr>
      <w:r>
        <w:rPr>
          <w:rFonts w:ascii="Times New Roman" w:hAnsi="Times New Roman"/>
          <w:b w:val="false"/>
          <w:i w:val="false"/>
          <w:color w:val="333333"/>
          <w:sz w:val="28"/>
        </w:rPr>
        <w:t>иметь представление об ответственности за ложные сообщения;</w:t>
      </w:r>
    </w:p>
    <w:p>
      <w:pPr>
        <w:spacing w:before="0" w:after="0" w:line="264"/>
        <w:ind w:firstLine="600"/>
        <w:jc w:val="both"/>
      </w:pPr>
      <w:r>
        <w:rPr>
          <w:rFonts w:ascii="Times New Roman" w:hAnsi="Times New Roman"/>
          <w:b w:val="false"/>
          <w:i w:val="false"/>
          <w:color w:val="333333"/>
          <w:sz w:val="28"/>
        </w:rPr>
        <w:t>характеризовать меры по предотвращению проникновения злоумышленников в дом;</w:t>
      </w:r>
    </w:p>
    <w:p>
      <w:pPr>
        <w:spacing w:before="0" w:after="0" w:line="264"/>
        <w:ind w:firstLine="600"/>
        <w:jc w:val="both"/>
      </w:pPr>
      <w:r>
        <w:rPr>
          <w:rFonts w:ascii="Times New Roman" w:hAnsi="Times New Roman"/>
          <w:b w:val="false"/>
          <w:i w:val="false"/>
          <w:color w:val="333333"/>
          <w:sz w:val="28"/>
        </w:rPr>
        <w:t>характеризовать ситуации криминогенного характера;</w:t>
      </w:r>
    </w:p>
    <w:p>
      <w:pPr>
        <w:spacing w:before="0" w:after="0" w:line="264"/>
        <w:ind w:firstLine="600"/>
        <w:jc w:val="both"/>
      </w:pPr>
      <w:r>
        <w:rPr>
          <w:rFonts w:ascii="Times New Roman" w:hAnsi="Times New Roman"/>
          <w:b w:val="false"/>
          <w:i w:val="false"/>
          <w:color w:val="333333"/>
          <w:sz w:val="28"/>
        </w:rPr>
        <w:t>знать правила поведения с малознакомыми людьми;</w:t>
      </w:r>
    </w:p>
    <w:p>
      <w:pPr>
        <w:spacing w:before="0" w:after="0" w:line="264"/>
        <w:ind w:firstLine="600"/>
        <w:jc w:val="both"/>
      </w:pPr>
      <w:r>
        <w:rPr>
          <w:rFonts w:ascii="Times New Roman" w:hAnsi="Times New Roman"/>
          <w:b w:val="false"/>
          <w:i w:val="false"/>
          <w:color w:val="333333"/>
          <w:sz w:val="28"/>
        </w:rPr>
        <w:t>знать правила поведения и иметь навыки безопасных действий при попытке проникновения в дом посторонних;</w:t>
      </w:r>
    </w:p>
    <w:p>
      <w:pPr>
        <w:spacing w:before="0" w:after="0" w:line="264"/>
        <w:ind w:firstLine="600"/>
        <w:jc w:val="both"/>
      </w:pPr>
      <w:r>
        <w:rPr>
          <w:rFonts w:ascii="Times New Roman" w:hAnsi="Times New Roman"/>
          <w:b w:val="false"/>
          <w:i w:val="false"/>
          <w:color w:val="333333"/>
          <w:sz w:val="28"/>
        </w:rPr>
        <w:t>классифицировать аварийные ситуации на коммунальных системах жизнеобеспечения;</w:t>
      </w:r>
    </w:p>
    <w:p>
      <w:pPr>
        <w:spacing w:before="0" w:after="0" w:line="264"/>
        <w:ind w:firstLine="600"/>
        <w:jc w:val="both"/>
      </w:pPr>
      <w:r>
        <w:rPr>
          <w:rFonts w:ascii="Times New Roman" w:hAnsi="Times New Roman"/>
          <w:b w:val="false"/>
          <w:i w:val="false"/>
          <w:color w:val="333333"/>
          <w:sz w:val="28"/>
        </w:rPr>
        <w:t>иметь навыки безопасных действий при авариях на коммунальных системах жизнеобеспечения.</w:t>
      </w:r>
    </w:p>
    <w:p>
      <w:pPr>
        <w:spacing w:before="0" w:after="0" w:line="264"/>
        <w:ind w:firstLine="600"/>
        <w:jc w:val="both"/>
      </w:pPr>
      <w:r>
        <w:rPr>
          <w:rFonts w:ascii="Times New Roman" w:hAnsi="Times New Roman"/>
          <w:b/>
          <w:i w:val="false"/>
          <w:color w:val="333333"/>
          <w:sz w:val="28"/>
        </w:rPr>
        <w:t>Предметные результаты по модулю № 5 «Безопасность на транспорте»:</w:t>
      </w:r>
    </w:p>
    <w:p>
      <w:pPr>
        <w:spacing w:before="0" w:after="0" w:line="264"/>
        <w:ind w:firstLine="600"/>
        <w:jc w:val="both"/>
      </w:pPr>
      <w:r>
        <w:rPr>
          <w:rFonts w:ascii="Times New Roman" w:hAnsi="Times New Roman"/>
          <w:b w:val="false"/>
          <w:i w:val="false"/>
          <w:color w:val="333333"/>
          <w:sz w:val="28"/>
        </w:rPr>
        <w:t>знать правила дорожного движения и объяснять их значение;</w:t>
      </w:r>
    </w:p>
    <w:p>
      <w:pPr>
        <w:spacing w:before="0" w:after="0" w:line="264"/>
        <w:ind w:firstLine="600"/>
        <w:jc w:val="both"/>
      </w:pPr>
      <w:r>
        <w:rPr>
          <w:rFonts w:ascii="Times New Roman" w:hAnsi="Times New Roman"/>
          <w:b w:val="false"/>
          <w:i w:val="false"/>
          <w:color w:val="333333"/>
          <w:sz w:val="28"/>
        </w:rPr>
        <w:t>перечислять и характеризовать участников дорожного движения и элементы дороги;</w:t>
      </w:r>
    </w:p>
    <w:p>
      <w:pPr>
        <w:spacing w:before="0" w:after="0" w:line="264"/>
        <w:ind w:firstLine="600"/>
        <w:jc w:val="both"/>
      </w:pPr>
      <w:r>
        <w:rPr>
          <w:rFonts w:ascii="Times New Roman" w:hAnsi="Times New Roman"/>
          <w:b w:val="false"/>
          <w:i w:val="false"/>
          <w:color w:val="333333"/>
          <w:sz w:val="28"/>
        </w:rPr>
        <w:t>знать условия обеспечения безопасности участников дорожного движения;</w:t>
      </w:r>
    </w:p>
    <w:p>
      <w:pPr>
        <w:spacing w:before="0" w:after="0" w:line="264"/>
        <w:ind w:firstLine="600"/>
        <w:jc w:val="both"/>
      </w:pPr>
      <w:r>
        <w:rPr>
          <w:rFonts w:ascii="Times New Roman" w:hAnsi="Times New Roman"/>
          <w:b w:val="false"/>
          <w:i w:val="false"/>
          <w:color w:val="333333"/>
          <w:sz w:val="28"/>
        </w:rPr>
        <w:t>знать правила дорожного движения для пешеходов;</w:t>
      </w:r>
    </w:p>
    <w:p>
      <w:pPr>
        <w:spacing w:before="0" w:after="0" w:line="264"/>
        <w:ind w:firstLine="600"/>
        <w:jc w:val="both"/>
      </w:pPr>
      <w:r>
        <w:rPr>
          <w:rFonts w:ascii="Times New Roman" w:hAnsi="Times New Roman"/>
          <w:b w:val="false"/>
          <w:i w:val="false"/>
          <w:color w:val="333333"/>
          <w:sz w:val="28"/>
        </w:rPr>
        <w:t>классифицировать и характеризовать дорожные знаки для пешеходов;</w:t>
      </w:r>
    </w:p>
    <w:p>
      <w:pPr>
        <w:spacing w:before="0" w:after="0" w:line="264"/>
        <w:ind w:firstLine="600"/>
        <w:jc w:val="both"/>
      </w:pPr>
      <w:r>
        <w:rPr>
          <w:rFonts w:ascii="Times New Roman" w:hAnsi="Times New Roman"/>
          <w:b w:val="false"/>
          <w:i w:val="false"/>
          <w:color w:val="333333"/>
          <w:sz w:val="28"/>
        </w:rPr>
        <w:t>знать «дорожные ловушки» и объяснять правила их предупреждения;</w:t>
      </w:r>
    </w:p>
    <w:p>
      <w:pPr>
        <w:spacing w:before="0" w:after="0" w:line="264"/>
        <w:ind w:firstLine="600"/>
        <w:jc w:val="both"/>
      </w:pPr>
      <w:r>
        <w:rPr>
          <w:rFonts w:ascii="Times New Roman" w:hAnsi="Times New Roman"/>
          <w:b w:val="false"/>
          <w:i w:val="false"/>
          <w:color w:val="333333"/>
          <w:sz w:val="28"/>
        </w:rPr>
        <w:t>иметь навыки безопасного перехода дороги;</w:t>
      </w:r>
    </w:p>
    <w:p>
      <w:pPr>
        <w:spacing w:before="0" w:after="0" w:line="264"/>
        <w:ind w:firstLine="600"/>
        <w:jc w:val="both"/>
      </w:pPr>
      <w:r>
        <w:rPr>
          <w:rFonts w:ascii="Times New Roman" w:hAnsi="Times New Roman"/>
          <w:b w:val="false"/>
          <w:i w:val="false"/>
          <w:color w:val="333333"/>
          <w:sz w:val="28"/>
        </w:rPr>
        <w:t>знать правила применения световозвращающих элементов;</w:t>
      </w:r>
    </w:p>
    <w:p>
      <w:pPr>
        <w:spacing w:before="0" w:after="0" w:line="264"/>
        <w:ind w:firstLine="600"/>
        <w:jc w:val="both"/>
      </w:pPr>
      <w:r>
        <w:rPr>
          <w:rFonts w:ascii="Times New Roman" w:hAnsi="Times New Roman"/>
          <w:b w:val="false"/>
          <w:i w:val="false"/>
          <w:color w:val="333333"/>
          <w:sz w:val="28"/>
        </w:rPr>
        <w:t>знать</w:t>
      </w:r>
      <w:r>
        <w:rPr>
          <w:rFonts w:ascii="Times New Roman" w:hAnsi="Times New Roman"/>
          <w:b w:val="false"/>
          <w:i w:val="false"/>
          <w:color w:val="333333"/>
          <w:sz w:val="28"/>
        </w:rPr>
        <w:t xml:space="preserve"> правила дорожного движения для пассажиров;</w:t>
      </w:r>
    </w:p>
    <w:p>
      <w:pPr>
        <w:spacing w:before="0" w:after="0" w:line="264"/>
        <w:ind w:firstLine="600"/>
        <w:jc w:val="both"/>
      </w:pPr>
      <w:r>
        <w:rPr>
          <w:rFonts w:ascii="Times New Roman" w:hAnsi="Times New Roman"/>
          <w:b w:val="false"/>
          <w:i w:val="false"/>
          <w:color w:val="333333"/>
          <w:sz w:val="28"/>
        </w:rPr>
        <w:t>знать обязанности пассажиров маршрутных транспортных средств;</w:t>
      </w:r>
    </w:p>
    <w:p>
      <w:pPr>
        <w:spacing w:before="0" w:after="0" w:line="264"/>
        <w:ind w:firstLine="600"/>
        <w:jc w:val="both"/>
      </w:pPr>
      <w:r>
        <w:rPr>
          <w:rFonts w:ascii="Times New Roman" w:hAnsi="Times New Roman"/>
          <w:b w:val="false"/>
          <w:i w:val="false"/>
          <w:color w:val="333333"/>
          <w:sz w:val="28"/>
        </w:rPr>
        <w:t>знать правила применения ремня безопасности и детских удерживающих устройств;</w:t>
      </w:r>
    </w:p>
    <w:p>
      <w:pPr>
        <w:spacing w:before="0" w:after="0" w:line="264"/>
        <w:ind w:firstLine="600"/>
        <w:jc w:val="both"/>
      </w:pPr>
      <w:r>
        <w:rPr>
          <w:rFonts w:ascii="Times New Roman" w:hAnsi="Times New Roman"/>
          <w:b w:val="false"/>
          <w:i w:val="false"/>
          <w:color w:val="333333"/>
          <w:sz w:val="28"/>
        </w:rPr>
        <w:t>иметь навыки безопасных действий пассажиров при опасных и чрезвычайных ситуациях в маршрутных транспортных средствах;</w:t>
      </w:r>
    </w:p>
    <w:p>
      <w:pPr>
        <w:spacing w:before="0" w:after="0" w:line="264"/>
        <w:ind w:firstLine="600"/>
        <w:jc w:val="both"/>
      </w:pPr>
      <w:r>
        <w:rPr>
          <w:rFonts w:ascii="Times New Roman" w:hAnsi="Times New Roman"/>
          <w:b w:val="false"/>
          <w:i w:val="false"/>
          <w:color w:val="333333"/>
          <w:sz w:val="28"/>
        </w:rPr>
        <w:t>знать правила поведения пассажира мотоцикла;</w:t>
      </w:r>
    </w:p>
    <w:p>
      <w:pPr>
        <w:spacing w:before="0" w:after="0" w:line="264"/>
        <w:ind w:firstLine="600"/>
        <w:jc w:val="both"/>
      </w:pPr>
      <w:r>
        <w:rPr>
          <w:rFonts w:ascii="Times New Roman" w:hAnsi="Times New Roman"/>
          <w:b w:val="false"/>
          <w:i w:val="false"/>
          <w:color w:val="333333"/>
          <w:sz w:val="28"/>
        </w:rPr>
        <w:t>знать</w:t>
      </w:r>
      <w:r>
        <w:rPr>
          <w:rFonts w:ascii="Times New Roman" w:hAnsi="Times New Roman"/>
          <w:b w:val="false"/>
          <w:i w:val="false"/>
          <w:color w:val="333333"/>
          <w:sz w:val="28"/>
        </w:rPr>
        <w:t xml:space="preserve"> правила дорожного движения для водителя велосипеда, мопеда, лиц, использующих средства индивидуальной мобильности;</w:t>
      </w:r>
    </w:p>
    <w:p>
      <w:pPr>
        <w:spacing w:before="0" w:after="0" w:line="264"/>
        <w:ind w:firstLine="600"/>
        <w:jc w:val="both"/>
      </w:pPr>
      <w:r>
        <w:rPr>
          <w:rFonts w:ascii="Times New Roman" w:hAnsi="Times New Roman"/>
          <w:b w:val="false"/>
          <w:i w:val="false"/>
          <w:color w:val="333333"/>
          <w:sz w:val="28"/>
        </w:rPr>
        <w:t>знать</w:t>
      </w:r>
      <w:r>
        <w:rPr>
          <w:rFonts w:ascii="Times New Roman" w:hAnsi="Times New Roman"/>
          <w:b w:val="false"/>
          <w:i w:val="false"/>
          <w:color w:val="333333"/>
          <w:sz w:val="28"/>
        </w:rPr>
        <w:t xml:space="preserve"> дорожные знаки для водителя велосипеда, сигналы велосипедиста;</w:t>
      </w:r>
    </w:p>
    <w:p>
      <w:pPr>
        <w:spacing w:before="0" w:after="0" w:line="264"/>
        <w:ind w:firstLine="600"/>
        <w:jc w:val="both"/>
      </w:pPr>
      <w:r>
        <w:rPr>
          <w:rFonts w:ascii="Times New Roman" w:hAnsi="Times New Roman"/>
          <w:b w:val="false"/>
          <w:i w:val="false"/>
          <w:color w:val="333333"/>
          <w:sz w:val="28"/>
        </w:rPr>
        <w:t>знать правила подготовки и выработать навыки безопасного использования велосипеда;</w:t>
      </w:r>
    </w:p>
    <w:p>
      <w:pPr>
        <w:spacing w:before="0" w:after="0" w:line="264"/>
        <w:ind w:firstLine="600"/>
        <w:jc w:val="both"/>
      </w:pPr>
      <w:r>
        <w:rPr>
          <w:rFonts w:ascii="Times New Roman" w:hAnsi="Times New Roman"/>
          <w:b w:val="false"/>
          <w:i w:val="false"/>
          <w:color w:val="333333"/>
          <w:sz w:val="28"/>
        </w:rPr>
        <w:t>знать требования правил дорожного движения к водителю мотоцикла;</w:t>
      </w:r>
    </w:p>
    <w:p>
      <w:pPr>
        <w:spacing w:before="0" w:after="0" w:line="264"/>
        <w:ind w:firstLine="600"/>
        <w:jc w:val="both"/>
      </w:pPr>
      <w:r>
        <w:rPr>
          <w:rFonts w:ascii="Times New Roman" w:hAnsi="Times New Roman"/>
          <w:b w:val="false"/>
          <w:i w:val="false"/>
          <w:color w:val="333333"/>
          <w:sz w:val="28"/>
        </w:rPr>
        <w:t>классифицировать дорожно-транспортные происшествия и характеризовать причины их возникновения;</w:t>
      </w:r>
    </w:p>
    <w:p>
      <w:pPr>
        <w:spacing w:before="0" w:after="0" w:line="264"/>
        <w:ind w:firstLine="600"/>
        <w:jc w:val="both"/>
      </w:pPr>
      <w:r>
        <w:rPr>
          <w:rFonts w:ascii="Times New Roman" w:hAnsi="Times New Roman"/>
          <w:b w:val="false"/>
          <w:i w:val="false"/>
          <w:color w:val="333333"/>
          <w:sz w:val="28"/>
        </w:rPr>
        <w:t>иметь навыки безопасных действий очевидца дорожно-транспортного происшествия;</w:t>
      </w:r>
    </w:p>
    <w:p>
      <w:pPr>
        <w:spacing w:before="0" w:after="0" w:line="264"/>
        <w:ind w:firstLine="600"/>
        <w:jc w:val="both"/>
      </w:pPr>
      <w:r>
        <w:rPr>
          <w:rFonts w:ascii="Times New Roman" w:hAnsi="Times New Roman"/>
          <w:b w:val="false"/>
          <w:i w:val="false"/>
          <w:color w:val="333333"/>
          <w:sz w:val="28"/>
        </w:rPr>
        <w:t>знать порядок действий при пожаре на транспорте;</w:t>
      </w:r>
    </w:p>
    <w:p>
      <w:pPr>
        <w:spacing w:before="0" w:after="0" w:line="264"/>
        <w:ind w:firstLine="600"/>
        <w:jc w:val="both"/>
      </w:pPr>
      <w:r>
        <w:rPr>
          <w:rFonts w:ascii="Times New Roman" w:hAnsi="Times New Roman"/>
          <w:b w:val="false"/>
          <w:i w:val="false"/>
          <w:color w:val="333333"/>
          <w:sz w:val="28"/>
        </w:rPr>
        <w:t>знать</w:t>
      </w:r>
      <w:r>
        <w:rPr>
          <w:rFonts w:ascii="Times New Roman" w:hAnsi="Times New Roman"/>
          <w:b w:val="false"/>
          <w:i w:val="false"/>
          <w:color w:val="333333"/>
          <w:sz w:val="28"/>
        </w:rPr>
        <w:t xml:space="preserve"> особенности и опасности на различных видах транспорта (внеуличного, железнодорожного, водного, воздушного);</w:t>
      </w:r>
    </w:p>
    <w:p>
      <w:pPr>
        <w:spacing w:before="0" w:after="0" w:line="264"/>
        <w:ind w:firstLine="600"/>
        <w:jc w:val="both"/>
      </w:pPr>
      <w:r>
        <w:rPr>
          <w:rFonts w:ascii="Times New Roman" w:hAnsi="Times New Roman"/>
          <w:b w:val="false"/>
          <w:i w:val="false"/>
          <w:color w:val="333333"/>
          <w:sz w:val="28"/>
        </w:rPr>
        <w:t>знать обязанности пассажиров отдельных видов транспорта;</w:t>
      </w:r>
    </w:p>
    <w:p>
      <w:pPr>
        <w:spacing w:before="0" w:after="0" w:line="264"/>
        <w:ind w:firstLine="600"/>
        <w:jc w:val="both"/>
      </w:pPr>
      <w:r>
        <w:rPr>
          <w:rFonts w:ascii="Times New Roman" w:hAnsi="Times New Roman"/>
          <w:b w:val="false"/>
          <w:i w:val="false"/>
          <w:color w:val="333333"/>
          <w:sz w:val="28"/>
        </w:rPr>
        <w:t>иметь навыки безопасного поведения пассажиров при различных происшествиях на отдельных видах транспорта;</w:t>
      </w:r>
    </w:p>
    <w:p>
      <w:pPr>
        <w:spacing w:before="0" w:after="0" w:line="264"/>
        <w:ind w:firstLine="600"/>
        <w:jc w:val="both"/>
      </w:pPr>
      <w:r>
        <w:rPr>
          <w:rFonts w:ascii="Times New Roman" w:hAnsi="Times New Roman"/>
          <w:b w:val="false"/>
          <w:i w:val="false"/>
          <w:color w:val="333333"/>
          <w:sz w:val="28"/>
        </w:rPr>
        <w:t>знать правила и иметь навыки оказания первой помощи при различных травмах в результате чрезвычайных ситуаций на транспорте;</w:t>
      </w:r>
    </w:p>
    <w:p>
      <w:pPr>
        <w:spacing w:before="0" w:after="0"/>
        <w:ind w:firstLine="600"/>
        <w:jc w:val="both"/>
      </w:pPr>
      <w:r>
        <w:rPr>
          <w:rFonts w:ascii="Times New Roman" w:hAnsi="Times New Roman"/>
          <w:b w:val="false"/>
          <w:i w:val="false"/>
          <w:color w:val="333333"/>
          <w:sz w:val="28"/>
        </w:rPr>
        <w:t>знать</w:t>
      </w:r>
      <w:r>
        <w:rPr>
          <w:rFonts w:ascii="Times New Roman" w:hAnsi="Times New Roman"/>
          <w:b w:val="false"/>
          <w:i w:val="false"/>
          <w:color w:val="333333"/>
          <w:sz w:val="28"/>
        </w:rPr>
        <w:t xml:space="preserve"> способы извлечения пострадавшего из транспорта.</w:t>
      </w:r>
    </w:p>
    <w:p>
      <w:pPr>
        <w:spacing w:before="0" w:after="0" w:line="264"/>
        <w:ind w:firstLine="600"/>
        <w:jc w:val="both"/>
      </w:pPr>
      <w:r>
        <w:rPr>
          <w:rFonts w:ascii="Times New Roman" w:hAnsi="Times New Roman"/>
          <w:b/>
          <w:i w:val="false"/>
          <w:color w:val="333333"/>
          <w:sz w:val="28"/>
        </w:rPr>
        <w:t>Предметные результаты по модулю № 6 «Безопасность в общественных местах»:</w:t>
      </w:r>
    </w:p>
    <w:p>
      <w:pPr>
        <w:spacing w:before="0" w:after="0" w:line="264"/>
        <w:ind w:firstLine="600"/>
        <w:jc w:val="both"/>
      </w:pPr>
      <w:r>
        <w:rPr>
          <w:rFonts w:ascii="Times New Roman" w:hAnsi="Times New Roman"/>
          <w:b w:val="false"/>
          <w:i w:val="false"/>
          <w:color w:val="333333"/>
          <w:sz w:val="28"/>
        </w:rPr>
        <w:t>классифицировать общественные места;</w:t>
      </w:r>
    </w:p>
    <w:p>
      <w:pPr>
        <w:spacing w:before="0" w:after="0" w:line="264"/>
        <w:ind w:firstLine="600"/>
        <w:jc w:val="both"/>
      </w:pPr>
      <w:r>
        <w:rPr>
          <w:rFonts w:ascii="Times New Roman" w:hAnsi="Times New Roman"/>
          <w:b w:val="false"/>
          <w:i w:val="false"/>
          <w:color w:val="333333"/>
          <w:sz w:val="28"/>
        </w:rPr>
        <w:t>характеризовать потенциальные источники опасности в общественных местах;</w:t>
      </w:r>
    </w:p>
    <w:p>
      <w:pPr>
        <w:spacing w:before="0" w:after="0" w:line="264"/>
        <w:ind w:firstLine="600"/>
        <w:jc w:val="both"/>
      </w:pPr>
      <w:r>
        <w:rPr>
          <w:rFonts w:ascii="Times New Roman" w:hAnsi="Times New Roman"/>
          <w:b w:val="false"/>
          <w:i w:val="false"/>
          <w:color w:val="333333"/>
          <w:sz w:val="28"/>
        </w:rPr>
        <w:t>знать правила вызова экстренных служб и порядок взаимодействия с ними;</w:t>
      </w:r>
    </w:p>
    <w:p>
      <w:pPr>
        <w:spacing w:before="0" w:after="0" w:line="264"/>
        <w:ind w:firstLine="600"/>
        <w:jc w:val="both"/>
      </w:pPr>
      <w:r>
        <w:rPr>
          <w:rFonts w:ascii="Times New Roman" w:hAnsi="Times New Roman"/>
          <w:b w:val="false"/>
          <w:i w:val="false"/>
          <w:color w:val="333333"/>
          <w:sz w:val="28"/>
        </w:rPr>
        <w:t>уметь планировать действия в случае возникновения опасной или чрезвычайной ситуации;</w:t>
      </w:r>
    </w:p>
    <w:p>
      <w:pPr>
        <w:spacing w:before="0" w:after="0" w:line="264"/>
        <w:ind w:firstLine="600"/>
        <w:jc w:val="both"/>
      </w:pPr>
      <w:r>
        <w:rPr>
          <w:rFonts w:ascii="Times New Roman" w:hAnsi="Times New Roman"/>
          <w:b w:val="false"/>
          <w:i w:val="false"/>
          <w:color w:val="333333"/>
          <w:sz w:val="28"/>
        </w:rPr>
        <w:t>характеризовать риски массовых мероприятий и объяснять правила подготовки к посещению массовых мероприятий;</w:t>
      </w:r>
    </w:p>
    <w:p>
      <w:pPr>
        <w:spacing w:before="0" w:after="0" w:line="264"/>
        <w:ind w:firstLine="600"/>
        <w:jc w:val="both"/>
      </w:pPr>
      <w:r>
        <w:rPr>
          <w:rFonts w:ascii="Times New Roman" w:hAnsi="Times New Roman"/>
          <w:b w:val="false"/>
          <w:i w:val="false"/>
          <w:color w:val="333333"/>
          <w:sz w:val="28"/>
        </w:rPr>
        <w:t>иметь навыки безопасного поведения при беспорядках в местах массового пребывания людей;</w:t>
      </w:r>
    </w:p>
    <w:p>
      <w:pPr>
        <w:spacing w:before="0" w:after="0" w:line="264"/>
        <w:ind w:firstLine="600"/>
        <w:jc w:val="both"/>
      </w:pPr>
      <w:r>
        <w:rPr>
          <w:rFonts w:ascii="Times New Roman" w:hAnsi="Times New Roman"/>
          <w:b w:val="false"/>
          <w:i w:val="false"/>
          <w:color w:val="333333"/>
          <w:sz w:val="28"/>
        </w:rPr>
        <w:t>иметь навыки безопасных действий при попадании в толпу и давку;</w:t>
      </w:r>
    </w:p>
    <w:p>
      <w:pPr>
        <w:spacing w:before="0" w:after="0" w:line="264"/>
        <w:ind w:firstLine="600"/>
        <w:jc w:val="both"/>
      </w:pPr>
      <w:r>
        <w:rPr>
          <w:rFonts w:ascii="Times New Roman" w:hAnsi="Times New Roman"/>
          <w:b w:val="false"/>
          <w:i w:val="false"/>
          <w:color w:val="333333"/>
          <w:sz w:val="28"/>
        </w:rPr>
        <w:t>иметь навыки безопасных действий при обнаружении угрозы возникновения пожара;</w:t>
      </w:r>
    </w:p>
    <w:p>
      <w:pPr>
        <w:spacing w:before="0" w:after="0" w:line="264"/>
        <w:ind w:firstLine="600"/>
        <w:jc w:val="both"/>
      </w:pPr>
      <w:r>
        <w:rPr>
          <w:rFonts w:ascii="Times New Roman" w:hAnsi="Times New Roman"/>
          <w:b w:val="false"/>
          <w:i w:val="false"/>
          <w:color w:val="333333"/>
          <w:sz w:val="28"/>
        </w:rPr>
        <w:t>знать правила и иметь навыки безопасных действий при эвакуации из общественных мест и зданий;</w:t>
      </w:r>
    </w:p>
    <w:p>
      <w:pPr>
        <w:spacing w:before="0" w:after="0" w:line="264"/>
        <w:ind w:firstLine="600"/>
        <w:jc w:val="both"/>
      </w:pPr>
      <w:r>
        <w:rPr>
          <w:rFonts w:ascii="Times New Roman" w:hAnsi="Times New Roman"/>
          <w:b w:val="false"/>
          <w:i w:val="false"/>
          <w:color w:val="333333"/>
          <w:sz w:val="28"/>
        </w:rPr>
        <w:t>знать навыки безопасных действий при обрушениях зданий и сооружений;</w:t>
      </w:r>
    </w:p>
    <w:p>
      <w:pPr>
        <w:spacing w:before="0" w:after="0" w:line="264"/>
        <w:ind w:firstLine="600"/>
        <w:jc w:val="both"/>
      </w:pPr>
      <w:r>
        <w:rPr>
          <w:rFonts w:ascii="Times New Roman" w:hAnsi="Times New Roman"/>
          <w:b w:val="false"/>
          <w:i w:val="false"/>
          <w:color w:val="333333"/>
          <w:sz w:val="28"/>
        </w:rPr>
        <w:t>характеризовать опасности криминогенного и антиобщественного характера в общественных местах;</w:t>
      </w:r>
    </w:p>
    <w:p>
      <w:pPr>
        <w:spacing w:before="0" w:after="0" w:line="264"/>
        <w:ind w:firstLine="600"/>
        <w:jc w:val="both"/>
      </w:pPr>
      <w:r>
        <w:rPr>
          <w:rFonts w:ascii="Times New Roman" w:hAnsi="Times New Roman"/>
          <w:b w:val="false"/>
          <w:i w:val="false"/>
          <w:color w:val="333333"/>
          <w:sz w:val="28"/>
        </w:rPr>
        <w:t>иметь представление о безопасных действиях в ситуациях криминогенного и антиобщественного характера,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pPr>
        <w:spacing w:before="0" w:after="0" w:line="264"/>
        <w:ind w:firstLine="600"/>
        <w:jc w:val="both"/>
      </w:pPr>
      <w:r>
        <w:rPr>
          <w:rFonts w:ascii="Times New Roman" w:hAnsi="Times New Roman"/>
          <w:b w:val="false"/>
          <w:i w:val="false"/>
          <w:color w:val="333333"/>
          <w:sz w:val="28"/>
        </w:rPr>
        <w:t>иметь навыки действий при взаимодействии с правоохранительными органами.</w:t>
      </w:r>
    </w:p>
    <w:p>
      <w:pPr>
        <w:spacing w:before="0" w:after="0"/>
        <w:ind w:firstLine="600"/>
        <w:jc w:val="both"/>
      </w:pPr>
      <w:r>
        <w:rPr>
          <w:rFonts w:ascii="Times New Roman" w:hAnsi="Times New Roman"/>
          <w:b/>
          <w:i w:val="false"/>
          <w:color w:val="333333"/>
          <w:sz w:val="28"/>
        </w:rPr>
        <w:t>9 КЛАСС</w:t>
      </w:r>
    </w:p>
    <w:p>
      <w:pPr>
        <w:spacing w:before="0" w:after="0" w:line="264"/>
        <w:ind w:firstLine="600"/>
        <w:jc w:val="both"/>
      </w:pPr>
      <w:r>
        <w:rPr>
          <w:rFonts w:ascii="Times New Roman" w:hAnsi="Times New Roman"/>
          <w:b/>
          <w:i w:val="false"/>
          <w:color w:val="333333"/>
          <w:sz w:val="28"/>
        </w:rPr>
        <w:t>Предметные результаты по модулю № 7 «Безопасность в природной среде»:</w:t>
      </w:r>
    </w:p>
    <w:p>
      <w:pPr>
        <w:spacing w:before="0" w:after="0" w:line="264"/>
        <w:ind w:firstLine="600"/>
        <w:jc w:val="both"/>
      </w:pPr>
      <w:r>
        <w:rPr>
          <w:rFonts w:ascii="Times New Roman" w:hAnsi="Times New Roman"/>
          <w:b w:val="false"/>
          <w:i w:val="false"/>
          <w:color w:val="333333"/>
          <w:sz w:val="28"/>
        </w:rPr>
        <w:t>классифицировать и характеризовать чрезвычайные ситуации природного характера;</w:t>
      </w:r>
    </w:p>
    <w:p>
      <w:pPr>
        <w:spacing w:before="0" w:after="0" w:line="264"/>
        <w:ind w:firstLine="600"/>
        <w:jc w:val="both"/>
      </w:pPr>
      <w:r>
        <w:rPr>
          <w:rFonts w:ascii="Times New Roman" w:hAnsi="Times New Roman"/>
          <w:b w:val="false"/>
          <w:i w:val="false"/>
          <w:color w:val="333333"/>
          <w:sz w:val="28"/>
        </w:rPr>
        <w:t>характеризовать опасности в природной среде: дикие животные, змеи, насекомые и паукообразные, ядовитые грибы и растения;</w:t>
      </w:r>
    </w:p>
    <w:p>
      <w:pPr>
        <w:spacing w:before="0" w:after="0" w:line="264"/>
        <w:ind w:firstLine="600"/>
        <w:jc w:val="both"/>
      </w:pPr>
      <w:r>
        <w:rPr>
          <w:rFonts w:ascii="Times New Roman" w:hAnsi="Times New Roman"/>
          <w:b w:val="false"/>
          <w:i w:val="false"/>
          <w:color w:val="333333"/>
          <w:sz w:val="28"/>
        </w:rPr>
        <w:t>иметь представление о безопасных действиях при встрече с дикими животными, змеями, насекомыми и паукообразными;</w:t>
      </w:r>
    </w:p>
    <w:p>
      <w:pPr>
        <w:spacing w:before="0" w:after="0" w:line="264"/>
        <w:ind w:firstLine="600"/>
        <w:jc w:val="both"/>
      </w:pPr>
      <w:r>
        <w:rPr>
          <w:rFonts w:ascii="Times New Roman" w:hAnsi="Times New Roman"/>
          <w:b w:val="false"/>
          <w:i w:val="false"/>
          <w:color w:val="333333"/>
          <w:sz w:val="28"/>
        </w:rPr>
        <w:t>знать правила поведения для снижения риска отравления ядовитыми грибами и растениями;</w:t>
      </w:r>
    </w:p>
    <w:p>
      <w:pPr>
        <w:spacing w:before="0" w:after="0" w:line="264"/>
        <w:ind w:firstLine="600"/>
        <w:jc w:val="both"/>
      </w:pPr>
      <w:r>
        <w:rPr>
          <w:rFonts w:ascii="Times New Roman" w:hAnsi="Times New Roman"/>
          <w:b w:val="false"/>
          <w:i w:val="false"/>
          <w:color w:val="333333"/>
          <w:sz w:val="28"/>
        </w:rPr>
        <w:t>характеризовать автономные условия, раскрывать их опасности и порядок подготовки к ним;</w:t>
      </w:r>
    </w:p>
    <w:p>
      <w:pPr>
        <w:spacing w:before="0" w:after="0" w:line="264"/>
        <w:ind w:firstLine="600"/>
        <w:jc w:val="both"/>
      </w:pPr>
      <w:r>
        <w:rPr>
          <w:rFonts w:ascii="Times New Roman" w:hAnsi="Times New Roman"/>
          <w:b w:val="false"/>
          <w:i w:val="false"/>
          <w:color w:val="333333"/>
          <w:sz w:val="28"/>
        </w:rPr>
        <w:t>иметь представление о безопасных действиях при автономном пребывании в природной среде: ориентирование на местности, в том числе работа с компасом и картой, обеспечение ночлега и питания, разведение костра, подача сигналов бедствия;</w:t>
      </w:r>
    </w:p>
    <w:p>
      <w:pPr>
        <w:spacing w:before="0" w:after="0" w:line="264"/>
        <w:ind w:firstLine="600"/>
        <w:jc w:val="both"/>
      </w:pPr>
      <w:r>
        <w:rPr>
          <w:rFonts w:ascii="Times New Roman" w:hAnsi="Times New Roman"/>
          <w:b w:val="false"/>
          <w:i w:val="false"/>
          <w:color w:val="333333"/>
          <w:sz w:val="28"/>
        </w:rPr>
        <w:t>классифицировать и характеризовать природные пожары и их опасности;</w:t>
      </w:r>
    </w:p>
    <w:p>
      <w:pPr>
        <w:spacing w:before="0" w:after="0" w:line="264"/>
        <w:ind w:firstLine="600"/>
        <w:jc w:val="both"/>
      </w:pPr>
      <w:r>
        <w:rPr>
          <w:rFonts w:ascii="Times New Roman" w:hAnsi="Times New Roman"/>
          <w:b w:val="false"/>
          <w:i w:val="false"/>
          <w:color w:val="333333"/>
          <w:sz w:val="28"/>
        </w:rPr>
        <w:t>характеризовать факторы и причины возникновения пожаров;</w:t>
      </w:r>
    </w:p>
    <w:p>
      <w:pPr>
        <w:spacing w:before="0" w:after="0" w:line="264"/>
        <w:ind w:firstLine="600"/>
        <w:jc w:val="both"/>
      </w:pPr>
      <w:r>
        <w:rPr>
          <w:rFonts w:ascii="Times New Roman" w:hAnsi="Times New Roman"/>
          <w:b w:val="false"/>
          <w:i w:val="false"/>
          <w:color w:val="333333"/>
          <w:sz w:val="28"/>
        </w:rPr>
        <w:t>иметь представления о безопасных действиях при нахождении в зоне природного пожара;</w:t>
      </w:r>
    </w:p>
    <w:p>
      <w:pPr>
        <w:spacing w:before="0" w:after="0" w:line="264"/>
        <w:ind w:firstLine="600"/>
        <w:jc w:val="both"/>
      </w:pPr>
      <w:r>
        <w:rPr>
          <w:rFonts w:ascii="Times New Roman" w:hAnsi="Times New Roman"/>
          <w:b w:val="false"/>
          <w:i w:val="false"/>
          <w:color w:val="333333"/>
          <w:sz w:val="28"/>
        </w:rPr>
        <w:t>иметь представление о правилах безопасного поведения в горах;</w:t>
      </w:r>
    </w:p>
    <w:p>
      <w:pPr>
        <w:spacing w:before="0" w:after="0" w:line="264"/>
        <w:ind w:firstLine="600"/>
        <w:jc w:val="both"/>
      </w:pPr>
      <w:r>
        <w:rPr>
          <w:rFonts w:ascii="Times New Roman" w:hAnsi="Times New Roman"/>
          <w:b w:val="false"/>
          <w:i w:val="false"/>
          <w:color w:val="333333"/>
          <w:sz w:val="28"/>
        </w:rPr>
        <w:t>характеризовать снежные лавины, камнепады, сели, оползни, их внешние признаки и опасности;</w:t>
      </w:r>
    </w:p>
    <w:p>
      <w:pPr>
        <w:spacing w:before="0" w:after="0" w:line="264"/>
        <w:ind w:firstLine="600"/>
        <w:jc w:val="both"/>
      </w:pPr>
      <w:r>
        <w:rPr>
          <w:rFonts w:ascii="Times New Roman" w:hAnsi="Times New Roman"/>
          <w:b w:val="false"/>
          <w:i w:val="false"/>
          <w:color w:val="333333"/>
          <w:sz w:val="28"/>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pPr>
        <w:spacing w:before="0" w:after="0" w:line="264"/>
        <w:ind w:firstLine="600"/>
        <w:jc w:val="both"/>
      </w:pPr>
      <w:r>
        <w:rPr>
          <w:rFonts w:ascii="Times New Roman" w:hAnsi="Times New Roman"/>
          <w:b w:val="false"/>
          <w:i w:val="false"/>
          <w:color w:val="333333"/>
          <w:sz w:val="28"/>
        </w:rPr>
        <w:t>знать общие правила безопасного поведения на водоёмах;</w:t>
      </w:r>
    </w:p>
    <w:p>
      <w:pPr>
        <w:spacing w:before="0" w:after="0" w:line="264"/>
        <w:ind w:firstLine="600"/>
        <w:jc w:val="both"/>
      </w:pPr>
      <w:r>
        <w:rPr>
          <w:rFonts w:ascii="Times New Roman" w:hAnsi="Times New Roman"/>
          <w:b w:val="false"/>
          <w:i w:val="false"/>
          <w:color w:val="333333"/>
          <w:sz w:val="28"/>
        </w:rPr>
        <w:t>знать правила купания, понимать различия между оборудованными и необорудованными пляжами;</w:t>
      </w:r>
    </w:p>
    <w:p>
      <w:pPr>
        <w:spacing w:before="0" w:after="0" w:line="264"/>
        <w:ind w:firstLine="600"/>
        <w:jc w:val="both"/>
      </w:pPr>
      <w:r>
        <w:rPr>
          <w:rFonts w:ascii="Times New Roman" w:hAnsi="Times New Roman"/>
          <w:b w:val="false"/>
          <w:i w:val="false"/>
          <w:color w:val="333333"/>
          <w:sz w:val="28"/>
        </w:rPr>
        <w:t>знать правила само- и взаимопомощи терпящим бедствие на воде;</w:t>
      </w:r>
    </w:p>
    <w:p>
      <w:pPr>
        <w:spacing w:before="0" w:after="0" w:line="264"/>
        <w:ind w:firstLine="600"/>
        <w:jc w:val="both"/>
      </w:pPr>
      <w:r>
        <w:rPr>
          <w:rFonts w:ascii="Times New Roman" w:hAnsi="Times New Roman"/>
          <w:b w:val="false"/>
          <w:i w:val="false"/>
          <w:color w:val="333333"/>
          <w:sz w:val="28"/>
        </w:rPr>
        <w:t>иметь представление о безопасных действиях при обнаружении тонущего человека летом и человека в полынье;</w:t>
      </w:r>
    </w:p>
    <w:p>
      <w:pPr>
        <w:spacing w:before="0" w:after="0" w:line="264"/>
        <w:ind w:firstLine="600"/>
        <w:jc w:val="both"/>
      </w:pPr>
      <w:r>
        <w:rPr>
          <w:rFonts w:ascii="Times New Roman" w:hAnsi="Times New Roman"/>
          <w:b w:val="false"/>
          <w:i w:val="false"/>
          <w:color w:val="333333"/>
          <w:sz w:val="28"/>
        </w:rPr>
        <w:t>знать правила поведения при нахождении на плавсредствах и на льду;</w:t>
      </w:r>
    </w:p>
    <w:p>
      <w:pPr>
        <w:spacing w:before="0" w:after="0" w:line="264"/>
        <w:ind w:firstLine="600"/>
        <w:jc w:val="both"/>
      </w:pPr>
      <w:r>
        <w:rPr>
          <w:rFonts w:ascii="Times New Roman" w:hAnsi="Times New Roman"/>
          <w:b w:val="false"/>
          <w:i w:val="false"/>
          <w:color w:val="333333"/>
          <w:sz w:val="28"/>
        </w:rPr>
        <w:t>характеризовать наводнения, их внешние признаки и опасности;</w:t>
      </w:r>
    </w:p>
    <w:p>
      <w:pPr>
        <w:spacing w:before="0" w:after="0" w:line="264"/>
        <w:ind w:firstLine="600"/>
        <w:jc w:val="both"/>
      </w:pPr>
      <w:r>
        <w:rPr>
          <w:rFonts w:ascii="Times New Roman" w:hAnsi="Times New Roman"/>
          <w:b w:val="false"/>
          <w:i w:val="false"/>
          <w:color w:val="333333"/>
          <w:sz w:val="28"/>
        </w:rPr>
        <w:t>иметь представление о безопасных действиях при наводнении;</w:t>
      </w:r>
    </w:p>
    <w:p>
      <w:pPr>
        <w:spacing w:before="0" w:after="0" w:line="264"/>
        <w:ind w:firstLine="600"/>
        <w:jc w:val="both"/>
      </w:pPr>
      <w:r>
        <w:rPr>
          <w:rFonts w:ascii="Times New Roman" w:hAnsi="Times New Roman"/>
          <w:b w:val="false"/>
          <w:i w:val="false"/>
          <w:color w:val="333333"/>
          <w:sz w:val="28"/>
        </w:rPr>
        <w:t>характеризовать цунами, их внешние признаки и опасности;</w:t>
      </w:r>
    </w:p>
    <w:p>
      <w:pPr>
        <w:spacing w:before="0" w:after="0" w:line="264"/>
        <w:ind w:firstLine="600"/>
        <w:jc w:val="both"/>
      </w:pPr>
      <w:r>
        <w:rPr>
          <w:rFonts w:ascii="Times New Roman" w:hAnsi="Times New Roman"/>
          <w:b w:val="false"/>
          <w:i w:val="false"/>
          <w:color w:val="333333"/>
          <w:sz w:val="28"/>
        </w:rPr>
        <w:t>иметь представление о безопасных действиях при нахождении в зоне цунами;</w:t>
      </w:r>
    </w:p>
    <w:p>
      <w:pPr>
        <w:spacing w:before="0" w:after="0" w:line="264"/>
        <w:ind w:firstLine="600"/>
        <w:jc w:val="both"/>
      </w:pPr>
      <w:r>
        <w:rPr>
          <w:rFonts w:ascii="Times New Roman" w:hAnsi="Times New Roman"/>
          <w:b w:val="false"/>
          <w:i w:val="false"/>
          <w:color w:val="333333"/>
          <w:sz w:val="28"/>
        </w:rPr>
        <w:t>характеризовать ураганы, смерчи, их внешние признаки и опасности;</w:t>
      </w:r>
    </w:p>
    <w:p>
      <w:pPr>
        <w:spacing w:before="0" w:after="0" w:line="264"/>
        <w:ind w:firstLine="600"/>
        <w:jc w:val="both"/>
      </w:pPr>
      <w:r>
        <w:rPr>
          <w:rFonts w:ascii="Times New Roman" w:hAnsi="Times New Roman"/>
          <w:b w:val="false"/>
          <w:i w:val="false"/>
          <w:color w:val="333333"/>
          <w:sz w:val="28"/>
        </w:rPr>
        <w:t>иметь представление о безопасных действиях при ураганах и смерчах;</w:t>
      </w:r>
    </w:p>
    <w:p>
      <w:pPr>
        <w:spacing w:before="0" w:after="0" w:line="264"/>
        <w:ind w:firstLine="600"/>
        <w:jc w:val="both"/>
      </w:pPr>
      <w:r>
        <w:rPr>
          <w:rFonts w:ascii="Times New Roman" w:hAnsi="Times New Roman"/>
          <w:b w:val="false"/>
          <w:i w:val="false"/>
          <w:color w:val="333333"/>
          <w:sz w:val="28"/>
        </w:rPr>
        <w:t>характеризовать грозы, их внешние признаки и опасности;</w:t>
      </w:r>
    </w:p>
    <w:p>
      <w:pPr>
        <w:spacing w:before="0" w:after="0" w:line="264"/>
        <w:ind w:firstLine="600"/>
        <w:jc w:val="both"/>
      </w:pPr>
      <w:r>
        <w:rPr>
          <w:rFonts w:ascii="Times New Roman" w:hAnsi="Times New Roman"/>
          <w:b w:val="false"/>
          <w:i w:val="false"/>
          <w:color w:val="333333"/>
          <w:sz w:val="28"/>
        </w:rPr>
        <w:t>иметь навыки безопасных действий при попадании в грозу;</w:t>
      </w:r>
    </w:p>
    <w:p>
      <w:pPr>
        <w:spacing w:before="0" w:after="0" w:line="264"/>
        <w:ind w:firstLine="600"/>
        <w:jc w:val="both"/>
      </w:pPr>
      <w:r>
        <w:rPr>
          <w:rFonts w:ascii="Times New Roman" w:hAnsi="Times New Roman"/>
          <w:b w:val="false"/>
          <w:i w:val="false"/>
          <w:color w:val="333333"/>
          <w:sz w:val="28"/>
        </w:rPr>
        <w:t>характеризовать землетрясения и извержения вулканов и их опасности;</w:t>
      </w:r>
    </w:p>
    <w:p>
      <w:pPr>
        <w:spacing w:before="0" w:after="0" w:line="264"/>
        <w:ind w:firstLine="600"/>
        <w:jc w:val="both"/>
      </w:pPr>
      <w:r>
        <w:rPr>
          <w:rFonts w:ascii="Times New Roman" w:hAnsi="Times New Roman"/>
          <w:b w:val="false"/>
          <w:i w:val="false"/>
          <w:color w:val="333333"/>
          <w:sz w:val="28"/>
        </w:rPr>
        <w:t xml:space="preserve">иметь представление о </w:t>
      </w:r>
      <w:r>
        <w:rPr>
          <w:rFonts w:ascii="Times New Roman" w:hAnsi="Times New Roman"/>
          <w:b w:val="false"/>
          <w:i w:val="false"/>
          <w:color w:val="333333"/>
          <w:sz w:val="28"/>
        </w:rPr>
        <w:t>безопасных действиях при землетрясении, в том числе при попадании под завал;</w:t>
      </w:r>
    </w:p>
    <w:p>
      <w:pPr>
        <w:spacing w:before="0" w:after="0" w:line="264"/>
        <w:ind w:firstLine="600"/>
        <w:jc w:val="both"/>
      </w:pPr>
      <w:r>
        <w:rPr>
          <w:rFonts w:ascii="Times New Roman" w:hAnsi="Times New Roman"/>
          <w:b w:val="false"/>
          <w:i w:val="false"/>
          <w:color w:val="333333"/>
          <w:sz w:val="28"/>
        </w:rPr>
        <w:t>иметь представление о безопасных действиях при нахождении в зоне извержения вулкана;</w:t>
      </w:r>
    </w:p>
    <w:p>
      <w:pPr>
        <w:spacing w:before="0" w:after="0" w:line="264"/>
        <w:ind w:firstLine="600"/>
        <w:jc w:val="both"/>
      </w:pPr>
      <w:r>
        <w:rPr>
          <w:rFonts w:ascii="Times New Roman" w:hAnsi="Times New Roman"/>
          <w:b w:val="false"/>
          <w:i w:val="false"/>
          <w:color w:val="333333"/>
          <w:sz w:val="28"/>
        </w:rPr>
        <w:t>раскрывать смысл понятий «экология» и «экологическая культура»;</w:t>
      </w:r>
    </w:p>
    <w:p>
      <w:pPr>
        <w:spacing w:before="0" w:after="0" w:line="264"/>
        <w:ind w:firstLine="600"/>
        <w:jc w:val="both"/>
      </w:pPr>
      <w:r>
        <w:rPr>
          <w:rFonts w:ascii="Times New Roman" w:hAnsi="Times New Roman"/>
          <w:b w:val="false"/>
          <w:i w:val="false"/>
          <w:color w:val="333333"/>
          <w:sz w:val="28"/>
        </w:rPr>
        <w:t>объяснять значение экологии для устойчивого развития общества;</w:t>
      </w:r>
    </w:p>
    <w:p>
      <w:pPr>
        <w:spacing w:before="0" w:after="0" w:line="264"/>
        <w:ind w:firstLine="600"/>
        <w:jc w:val="both"/>
      </w:pPr>
      <w:r>
        <w:rPr>
          <w:rFonts w:ascii="Times New Roman" w:hAnsi="Times New Roman"/>
          <w:b w:val="false"/>
          <w:i w:val="false"/>
          <w:color w:val="333333"/>
          <w:sz w:val="28"/>
        </w:rPr>
        <w:t>знать правила безопасного поведения при неблагоприятной экологической обстановке (загрязнении атмосферы).</w:t>
      </w:r>
    </w:p>
    <w:p>
      <w:pPr>
        <w:spacing w:before="0" w:after="0" w:line="264"/>
        <w:ind w:firstLine="600"/>
        <w:jc w:val="both"/>
      </w:pPr>
      <w:r>
        <w:rPr>
          <w:rFonts w:ascii="Times New Roman" w:hAnsi="Times New Roman"/>
          <w:b/>
          <w:i w:val="false"/>
          <w:color w:val="333333"/>
          <w:sz w:val="28"/>
        </w:rPr>
        <w:t>Предметные результаты по модулю № 8 «</w:t>
      </w:r>
      <w:r>
        <w:rPr>
          <w:rFonts w:ascii="Times New Roman" w:hAnsi="Times New Roman"/>
          <w:b/>
          <w:i w:val="false"/>
          <w:color w:val="333333"/>
          <w:sz w:val="28"/>
        </w:rPr>
        <w:t>Основы медицинских знаний. Оказание первой помощи</w:t>
      </w:r>
      <w:r>
        <w:rPr>
          <w:rFonts w:ascii="Times New Roman" w:hAnsi="Times New Roman"/>
          <w:b/>
          <w:i w:val="false"/>
          <w:color w:val="333333"/>
          <w:sz w:val="28"/>
        </w:rPr>
        <w:t>»:</w:t>
      </w:r>
    </w:p>
    <w:p>
      <w:pPr>
        <w:spacing w:before="0" w:after="0" w:line="264"/>
        <w:ind w:firstLine="600"/>
        <w:jc w:val="both"/>
      </w:pPr>
      <w:r>
        <w:rPr>
          <w:rFonts w:ascii="Times New Roman" w:hAnsi="Times New Roman"/>
          <w:b w:val="false"/>
          <w:i w:val="false"/>
          <w:color w:val="333333"/>
          <w:sz w:val="28"/>
        </w:rPr>
        <w:t>раскрывать смысл понятий «здоровье» и «здоровый образ жизни» и их содержание, объяснять значение здоровья для человека;</w:t>
      </w:r>
    </w:p>
    <w:p>
      <w:pPr>
        <w:spacing w:before="0" w:after="0" w:line="264"/>
        <w:ind w:firstLine="600"/>
        <w:jc w:val="both"/>
      </w:pPr>
      <w:r>
        <w:rPr>
          <w:rFonts w:ascii="Times New Roman" w:hAnsi="Times New Roman"/>
          <w:b w:val="false"/>
          <w:i w:val="false"/>
          <w:color w:val="333333"/>
          <w:sz w:val="28"/>
        </w:rPr>
        <w:t>характеризовать факторы, влияющие на здоровье человека;</w:t>
      </w:r>
    </w:p>
    <w:p>
      <w:pPr>
        <w:spacing w:before="0" w:after="0" w:line="264"/>
        <w:ind w:firstLine="600"/>
        <w:jc w:val="both"/>
      </w:pPr>
      <w:r>
        <w:rPr>
          <w:rFonts w:ascii="Times New Roman" w:hAnsi="Times New Roman"/>
          <w:b w:val="false"/>
          <w:i w:val="false"/>
          <w:color w:val="333333"/>
          <w:sz w:val="28"/>
        </w:rPr>
        <w:t>раскрывать содержание элементов здорового образа жизни, объяснять пагубность вредных привычек;</w:t>
      </w:r>
    </w:p>
    <w:p>
      <w:pPr>
        <w:spacing w:before="0" w:after="0" w:line="264"/>
        <w:ind w:firstLine="600"/>
        <w:jc w:val="both"/>
      </w:pPr>
      <w:r>
        <w:rPr>
          <w:rFonts w:ascii="Times New Roman" w:hAnsi="Times New Roman"/>
          <w:b w:val="false"/>
          <w:i w:val="false"/>
          <w:color w:val="333333"/>
          <w:sz w:val="28"/>
        </w:rPr>
        <w:t>обосновывать личную ответственность за сохранение здоровья;</w:t>
      </w:r>
    </w:p>
    <w:p>
      <w:pPr>
        <w:spacing w:before="0" w:after="0" w:line="264"/>
        <w:ind w:firstLine="600"/>
        <w:jc w:val="both"/>
      </w:pPr>
      <w:r>
        <w:rPr>
          <w:rFonts w:ascii="Times New Roman" w:hAnsi="Times New Roman"/>
          <w:b w:val="false"/>
          <w:i w:val="false"/>
          <w:color w:val="333333"/>
          <w:sz w:val="28"/>
        </w:rPr>
        <w:t>раскрывать понятие «инфекционные заболевания», объяснять причины их возникновения;</w:t>
      </w:r>
    </w:p>
    <w:p>
      <w:pPr>
        <w:spacing w:before="0" w:after="0" w:line="264"/>
        <w:ind w:firstLine="600"/>
        <w:jc w:val="both"/>
      </w:pPr>
      <w:r>
        <w:rPr>
          <w:rFonts w:ascii="Times New Roman" w:hAnsi="Times New Roman"/>
          <w:b w:val="false"/>
          <w:i w:val="false"/>
          <w:color w:val="333333"/>
          <w:sz w:val="28"/>
        </w:rPr>
        <w:t>характеризовать механизм распространения инфекционных заболеваний, выработать навыки соблюдения мер их профилактики и защиты от них;</w:t>
      </w:r>
    </w:p>
    <w:p>
      <w:pPr>
        <w:spacing w:before="0" w:after="0" w:line="264"/>
        <w:ind w:firstLine="600"/>
        <w:jc w:val="both"/>
      </w:pPr>
      <w:r>
        <w:rPr>
          <w:rFonts w:ascii="Times New Roman" w:hAnsi="Times New Roman"/>
          <w:b w:val="false"/>
          <w:i w:val="false"/>
          <w:color w:val="333333"/>
          <w:sz w:val="28"/>
        </w:rPr>
        <w:t>иметь представление о безопасных действиях при возникновении чрезвычайных ситуаций биолого-социального происхождения (эпидемия, пандемия);</w:t>
      </w:r>
    </w:p>
    <w:p>
      <w:pPr>
        <w:spacing w:before="0" w:after="0" w:line="264"/>
        <w:ind w:firstLine="600"/>
        <w:jc w:val="both"/>
      </w:pPr>
      <w:r>
        <w:rPr>
          <w:rFonts w:ascii="Times New Roman" w:hAnsi="Times New Roman"/>
          <w:b w:val="false"/>
          <w:i w:val="false"/>
          <w:color w:val="333333"/>
          <w:sz w:val="28"/>
        </w:rPr>
        <w:t>характеризовать основные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w:t>
      </w:r>
    </w:p>
    <w:p>
      <w:pPr>
        <w:spacing w:before="0" w:after="0" w:line="264"/>
        <w:ind w:firstLine="600"/>
        <w:jc w:val="both"/>
      </w:pPr>
      <w:r>
        <w:rPr>
          <w:rFonts w:ascii="Times New Roman" w:hAnsi="Times New Roman"/>
          <w:b w:val="false"/>
          <w:i w:val="false"/>
          <w:color w:val="333333"/>
          <w:sz w:val="28"/>
        </w:rPr>
        <w:t>раскрывать понятие «неинфекционные заболевания» и давать их классификацию;</w:t>
      </w:r>
    </w:p>
    <w:p>
      <w:pPr>
        <w:spacing w:before="0" w:after="0" w:line="264"/>
        <w:ind w:firstLine="600"/>
        <w:jc w:val="both"/>
      </w:pPr>
      <w:r>
        <w:rPr>
          <w:rFonts w:ascii="Times New Roman" w:hAnsi="Times New Roman"/>
          <w:b w:val="false"/>
          <w:i w:val="false"/>
          <w:color w:val="333333"/>
          <w:sz w:val="28"/>
        </w:rPr>
        <w:t>характеризовать факторы риска неинфекционных заболеваний;</w:t>
      </w:r>
    </w:p>
    <w:p>
      <w:pPr>
        <w:spacing w:before="0" w:after="0" w:line="264"/>
        <w:ind w:firstLine="600"/>
        <w:jc w:val="both"/>
      </w:pPr>
      <w:r>
        <w:rPr>
          <w:rFonts w:ascii="Times New Roman" w:hAnsi="Times New Roman"/>
          <w:b w:val="false"/>
          <w:i w:val="false"/>
          <w:color w:val="333333"/>
          <w:sz w:val="28"/>
        </w:rPr>
        <w:t>иметь навыки соблюдения мер профилактики неинфекционных заболеваний и защиты от них;</w:t>
      </w:r>
    </w:p>
    <w:p>
      <w:pPr>
        <w:spacing w:before="0" w:after="0" w:line="264"/>
        <w:ind w:firstLine="600"/>
        <w:jc w:val="both"/>
      </w:pPr>
      <w:r>
        <w:rPr>
          <w:rFonts w:ascii="Times New Roman" w:hAnsi="Times New Roman"/>
          <w:b w:val="false"/>
          <w:i w:val="false"/>
          <w:color w:val="333333"/>
          <w:sz w:val="28"/>
        </w:rPr>
        <w:t>знать назначение диспансеризации и раскрывать её задачи;</w:t>
      </w:r>
    </w:p>
    <w:p>
      <w:pPr>
        <w:spacing w:before="0" w:after="0" w:line="264"/>
        <w:ind w:firstLine="600"/>
        <w:jc w:val="both"/>
      </w:pPr>
      <w:r>
        <w:rPr>
          <w:rFonts w:ascii="Times New Roman" w:hAnsi="Times New Roman"/>
          <w:b w:val="false"/>
          <w:i w:val="false"/>
          <w:color w:val="333333"/>
          <w:sz w:val="28"/>
        </w:rPr>
        <w:t>раскрывать понятия «психическое здоровье» и «психическое благополучие»;</w:t>
      </w:r>
    </w:p>
    <w:p>
      <w:pPr>
        <w:spacing w:before="0" w:after="0" w:line="264"/>
        <w:ind w:firstLine="600"/>
        <w:jc w:val="both"/>
      </w:pPr>
      <w:r>
        <w:rPr>
          <w:rFonts w:ascii="Times New Roman" w:hAnsi="Times New Roman"/>
          <w:b w:val="false"/>
          <w:i w:val="false"/>
          <w:color w:val="333333"/>
          <w:sz w:val="28"/>
        </w:rPr>
        <w:t>объяснять понятие «стресс» и его влияние на человека;</w:t>
      </w:r>
    </w:p>
    <w:p>
      <w:pPr>
        <w:spacing w:before="0" w:after="0" w:line="264"/>
        <w:ind w:firstLine="600"/>
        <w:jc w:val="both"/>
      </w:pPr>
      <w:r>
        <w:rPr>
          <w:rFonts w:ascii="Times New Roman" w:hAnsi="Times New Roman"/>
          <w:b w:val="false"/>
          <w:i w:val="false"/>
          <w:color w:val="333333"/>
          <w:sz w:val="28"/>
        </w:rPr>
        <w:t>иметь навыки соблюдения мер профилактики стресса, раскрывать способы саморегуляции эмоциональных состояний;</w:t>
      </w:r>
    </w:p>
    <w:p>
      <w:pPr>
        <w:spacing w:before="0" w:after="0" w:line="264"/>
        <w:ind w:firstLine="600"/>
        <w:jc w:val="both"/>
      </w:pPr>
      <w:r>
        <w:rPr>
          <w:rFonts w:ascii="Times New Roman" w:hAnsi="Times New Roman"/>
          <w:b w:val="false"/>
          <w:i w:val="false"/>
          <w:color w:val="333333"/>
          <w:sz w:val="28"/>
        </w:rPr>
        <w:t>раскрывать понятие «первая помощь» и её содержание;</w:t>
      </w:r>
    </w:p>
    <w:p>
      <w:pPr>
        <w:spacing w:before="0" w:after="0" w:line="264"/>
        <w:ind w:firstLine="600"/>
        <w:jc w:val="both"/>
      </w:pPr>
      <w:r>
        <w:rPr>
          <w:rFonts w:ascii="Times New Roman" w:hAnsi="Times New Roman"/>
          <w:b w:val="false"/>
          <w:i w:val="false"/>
          <w:color w:val="333333"/>
          <w:sz w:val="28"/>
        </w:rPr>
        <w:t>знать состояния, требующие оказания первой помощи;</w:t>
      </w:r>
    </w:p>
    <w:p>
      <w:pPr>
        <w:spacing w:before="0" w:after="0" w:line="264"/>
        <w:ind w:firstLine="600"/>
        <w:jc w:val="both"/>
      </w:pPr>
      <w:r>
        <w:rPr>
          <w:rFonts w:ascii="Times New Roman" w:hAnsi="Times New Roman"/>
          <w:b w:val="false"/>
          <w:i w:val="false"/>
          <w:color w:val="333333"/>
          <w:sz w:val="28"/>
        </w:rPr>
        <w:t>знать универсальный алгоритм оказания первой помощи; знать назначение и состав аптечки первой помощи;</w:t>
      </w:r>
    </w:p>
    <w:p>
      <w:pPr>
        <w:spacing w:before="0" w:after="0" w:line="264"/>
        <w:ind w:firstLine="600"/>
        <w:jc w:val="both"/>
      </w:pPr>
      <w:r>
        <w:rPr>
          <w:rFonts w:ascii="Times New Roman" w:hAnsi="Times New Roman"/>
          <w:b w:val="false"/>
          <w:i w:val="false"/>
          <w:color w:val="333333"/>
          <w:sz w:val="28"/>
        </w:rPr>
        <w:t>иметь навыки действий при оказании первой помощи в различных ситуациях;</w:t>
      </w:r>
    </w:p>
    <w:p>
      <w:pPr>
        <w:spacing w:before="0" w:after="0" w:line="264"/>
        <w:ind w:firstLine="600"/>
        <w:jc w:val="both"/>
      </w:pPr>
      <w:r>
        <w:rPr>
          <w:rFonts w:ascii="Times New Roman" w:hAnsi="Times New Roman"/>
          <w:b w:val="false"/>
          <w:i w:val="false"/>
          <w:color w:val="333333"/>
          <w:sz w:val="28"/>
        </w:rPr>
        <w:t>характеризовать приёмы психологической поддержки пострадавшего.</w:t>
      </w:r>
    </w:p>
    <w:p>
      <w:pPr>
        <w:spacing w:before="0" w:after="0" w:line="264"/>
        <w:ind w:firstLine="600"/>
        <w:jc w:val="both"/>
      </w:pPr>
      <w:r>
        <w:rPr>
          <w:rFonts w:ascii="Times New Roman" w:hAnsi="Times New Roman"/>
          <w:b/>
          <w:i w:val="false"/>
          <w:color w:val="333333"/>
          <w:sz w:val="28"/>
        </w:rPr>
        <w:t>Предметные результаты по модулю № 9 «Безопасность в социуме»:</w:t>
      </w:r>
    </w:p>
    <w:p>
      <w:pPr>
        <w:spacing w:before="0" w:after="0" w:line="264"/>
        <w:ind w:firstLine="600"/>
        <w:jc w:val="both"/>
      </w:pPr>
      <w:r>
        <w:rPr>
          <w:rFonts w:ascii="Times New Roman" w:hAnsi="Times New Roman"/>
          <w:b w:val="false"/>
          <w:i w:val="false"/>
          <w:color w:val="333333"/>
          <w:sz w:val="28"/>
        </w:rPr>
        <w:t>характеризовать общение и объяснять его значение для человека;</w:t>
      </w:r>
    </w:p>
    <w:p>
      <w:pPr>
        <w:spacing w:before="0" w:after="0" w:line="264"/>
        <w:ind w:firstLine="600"/>
        <w:jc w:val="both"/>
      </w:pPr>
      <w:r>
        <w:rPr>
          <w:rFonts w:ascii="Times New Roman" w:hAnsi="Times New Roman"/>
          <w:b w:val="false"/>
          <w:i w:val="false"/>
          <w:color w:val="333333"/>
          <w:sz w:val="28"/>
        </w:rPr>
        <w:t>характеризовать признаки и анализировать способы эффективного общения;</w:t>
      </w:r>
    </w:p>
    <w:p>
      <w:pPr>
        <w:spacing w:before="0" w:after="0" w:line="264"/>
        <w:ind w:firstLine="600"/>
        <w:jc w:val="both"/>
      </w:pPr>
      <w:r>
        <w:rPr>
          <w:rFonts w:ascii="Times New Roman" w:hAnsi="Times New Roman"/>
          <w:b w:val="false"/>
          <w:i w:val="false"/>
          <w:color w:val="333333"/>
          <w:sz w:val="28"/>
        </w:rPr>
        <w:t>раскрывать приёмы и иметь навыки соблюдения правил безопасной межличностной коммуникации и комфортного взаимодействия в группе;</w:t>
      </w:r>
    </w:p>
    <w:p>
      <w:pPr>
        <w:spacing w:before="0" w:after="0" w:line="264"/>
        <w:ind w:firstLine="600"/>
        <w:jc w:val="both"/>
      </w:pPr>
      <w:r>
        <w:rPr>
          <w:rFonts w:ascii="Times New Roman" w:hAnsi="Times New Roman"/>
          <w:b w:val="false"/>
          <w:i w:val="false"/>
          <w:color w:val="333333"/>
          <w:sz w:val="28"/>
        </w:rPr>
        <w:t>раскрывать признаки конструктивного и деструктивного общения;</w:t>
      </w:r>
    </w:p>
    <w:p>
      <w:pPr>
        <w:spacing w:before="0" w:after="0" w:line="264"/>
        <w:ind w:firstLine="600"/>
        <w:jc w:val="both"/>
      </w:pPr>
      <w:r>
        <w:rPr>
          <w:rFonts w:ascii="Times New Roman" w:hAnsi="Times New Roman"/>
          <w:b w:val="false"/>
          <w:i w:val="false"/>
          <w:color w:val="333333"/>
          <w:sz w:val="28"/>
        </w:rPr>
        <w:t>раскрывать понятие «конфликт» и характеризовать стадии его развития, факторы и причины развития;</w:t>
      </w:r>
    </w:p>
    <w:p>
      <w:pPr>
        <w:spacing w:before="0" w:after="0" w:line="264"/>
        <w:ind w:firstLine="600"/>
        <w:jc w:val="both"/>
      </w:pPr>
      <w:r>
        <w:rPr>
          <w:rFonts w:ascii="Times New Roman" w:hAnsi="Times New Roman"/>
          <w:b w:val="false"/>
          <w:i w:val="false"/>
          <w:color w:val="333333"/>
          <w:sz w:val="28"/>
        </w:rPr>
        <w:t>иметь представление о ситуациях возникновения межличностных и групповых конфликтов;</w:t>
      </w:r>
    </w:p>
    <w:p>
      <w:pPr>
        <w:spacing w:before="0" w:after="0" w:line="264"/>
        <w:ind w:firstLine="600"/>
        <w:jc w:val="both"/>
      </w:pPr>
      <w:r>
        <w:rPr>
          <w:rFonts w:ascii="Times New Roman" w:hAnsi="Times New Roman"/>
          <w:b w:val="false"/>
          <w:i w:val="false"/>
          <w:color w:val="333333"/>
          <w:sz w:val="28"/>
        </w:rPr>
        <w:t>характеризовать безопасные и эффективные способы избегания и разрешения конфликтных ситуаций;</w:t>
      </w:r>
    </w:p>
    <w:p>
      <w:pPr>
        <w:spacing w:before="0" w:after="0" w:line="264"/>
        <w:ind w:firstLine="600"/>
        <w:jc w:val="both"/>
      </w:pPr>
      <w:r>
        <w:rPr>
          <w:rFonts w:ascii="Times New Roman" w:hAnsi="Times New Roman"/>
          <w:b w:val="false"/>
          <w:i w:val="false"/>
          <w:color w:val="333333"/>
          <w:sz w:val="28"/>
        </w:rPr>
        <w:t>иметь навыки безопасного поведения для снижения риска конфликта и безопасных действий при его опасных проявлениях;</w:t>
      </w:r>
    </w:p>
    <w:p>
      <w:pPr>
        <w:spacing w:before="0" w:after="0" w:line="264"/>
        <w:ind w:firstLine="600"/>
        <w:jc w:val="both"/>
      </w:pPr>
      <w:r>
        <w:rPr>
          <w:rFonts w:ascii="Times New Roman" w:hAnsi="Times New Roman"/>
          <w:b w:val="false"/>
          <w:i w:val="false"/>
          <w:color w:val="333333"/>
          <w:sz w:val="28"/>
        </w:rPr>
        <w:t>характеризовать способ разрешения конфликта с помощью третьей стороны (медиатора);</w:t>
      </w:r>
    </w:p>
    <w:p>
      <w:pPr>
        <w:spacing w:before="0" w:after="0" w:line="264"/>
        <w:ind w:firstLine="600"/>
        <w:jc w:val="both"/>
      </w:pPr>
      <w:r>
        <w:rPr>
          <w:rFonts w:ascii="Times New Roman" w:hAnsi="Times New Roman"/>
          <w:b w:val="false"/>
          <w:i w:val="false"/>
          <w:color w:val="333333"/>
          <w:sz w:val="28"/>
        </w:rPr>
        <w:t>иметь представление об опасных формах проявления конфликта: агрессия, домашнее насилие и буллинг;</w:t>
      </w:r>
    </w:p>
    <w:p>
      <w:pPr>
        <w:spacing w:before="0" w:after="0" w:line="264"/>
        <w:ind w:firstLine="600"/>
        <w:jc w:val="both"/>
      </w:pPr>
      <w:r>
        <w:rPr>
          <w:rFonts w:ascii="Times New Roman" w:hAnsi="Times New Roman"/>
          <w:b w:val="false"/>
          <w:i w:val="false"/>
          <w:color w:val="333333"/>
          <w:sz w:val="28"/>
        </w:rPr>
        <w:t>характеризовать манипуляции в ходе межличностного общения;</w:t>
      </w:r>
    </w:p>
    <w:p>
      <w:pPr>
        <w:spacing w:before="0" w:after="0" w:line="264"/>
        <w:ind w:firstLine="600"/>
        <w:jc w:val="both"/>
      </w:pPr>
      <w:r>
        <w:rPr>
          <w:rFonts w:ascii="Times New Roman" w:hAnsi="Times New Roman"/>
          <w:b w:val="false"/>
          <w:i w:val="false"/>
          <w:color w:val="333333"/>
          <w:sz w:val="28"/>
        </w:rPr>
        <w:t>раскрывать приёмы распознавания манипуляций и знать способы противостояния ей;</w:t>
      </w:r>
    </w:p>
    <w:p>
      <w:pPr>
        <w:spacing w:before="0" w:after="0" w:line="264"/>
        <w:ind w:firstLine="600"/>
        <w:jc w:val="both"/>
      </w:pPr>
      <w:r>
        <w:rPr>
          <w:rFonts w:ascii="Times New Roman" w:hAnsi="Times New Roman"/>
          <w:b w:val="false"/>
          <w:i w:val="false"/>
          <w:color w:val="333333"/>
          <w:sz w:val="28"/>
        </w:rPr>
        <w:t>раскрывать 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знать способы защиты от них;</w:t>
      </w:r>
    </w:p>
    <w:p>
      <w:pPr>
        <w:spacing w:before="0" w:after="0" w:line="264"/>
        <w:ind w:firstLine="600"/>
        <w:jc w:val="both"/>
      </w:pPr>
      <w:r>
        <w:rPr>
          <w:rFonts w:ascii="Times New Roman" w:hAnsi="Times New Roman"/>
          <w:b w:val="false"/>
          <w:i w:val="false"/>
          <w:color w:val="333333"/>
          <w:sz w:val="28"/>
        </w:rPr>
        <w:t>характеризовать современные молодёжные увлечения и опасности, связанные с ними, знать правила безопасного поведения;</w:t>
      </w:r>
    </w:p>
    <w:p>
      <w:pPr>
        <w:spacing w:before="0" w:after="0" w:line="264"/>
        <w:ind w:firstLine="600"/>
        <w:jc w:val="both"/>
      </w:pPr>
      <w:r>
        <w:rPr>
          <w:rFonts w:ascii="Times New Roman" w:hAnsi="Times New Roman"/>
          <w:b w:val="false"/>
          <w:i w:val="false"/>
          <w:color w:val="333333"/>
          <w:sz w:val="28"/>
        </w:rPr>
        <w:t>иметь навыки безопасного поведения при коммуникации с незнакомыми людьми.</w:t>
      </w:r>
    </w:p>
    <w:p>
      <w:pPr>
        <w:spacing w:before="0" w:after="0" w:line="264"/>
        <w:ind w:firstLine="600"/>
        <w:jc w:val="both"/>
      </w:pPr>
      <w:r>
        <w:rPr>
          <w:rFonts w:ascii="Times New Roman" w:hAnsi="Times New Roman"/>
          <w:b/>
          <w:i w:val="false"/>
          <w:color w:val="333333"/>
          <w:sz w:val="28"/>
        </w:rPr>
        <w:t>П</w:t>
      </w:r>
      <w:r>
        <w:rPr>
          <w:rFonts w:ascii="Times New Roman" w:hAnsi="Times New Roman"/>
          <w:b/>
          <w:i w:val="false"/>
          <w:color w:val="333333"/>
          <w:sz w:val="28"/>
        </w:rPr>
        <w:t>редметные результаты по модулю № 10 «Безопасность в информационном пространстве»:</w:t>
      </w:r>
    </w:p>
    <w:p>
      <w:pPr>
        <w:spacing w:before="0" w:after="0" w:line="264"/>
        <w:ind w:firstLine="600"/>
        <w:jc w:val="both"/>
      </w:pPr>
      <w:r>
        <w:rPr>
          <w:rFonts w:ascii="Times New Roman" w:hAnsi="Times New Roman"/>
          <w:b w:val="false"/>
          <w:i w:val="false"/>
          <w:color w:val="333333"/>
          <w:sz w:val="28"/>
        </w:rPr>
        <w:t>раскрывать понятие «цифровая среда», её характеристики и приводить примеры информационных и компьютерных угроз;</w:t>
      </w:r>
    </w:p>
    <w:p>
      <w:pPr>
        <w:spacing w:before="0" w:after="0" w:line="264"/>
        <w:ind w:firstLine="600"/>
        <w:jc w:val="both"/>
      </w:pPr>
      <w:r>
        <w:rPr>
          <w:rFonts w:ascii="Times New Roman" w:hAnsi="Times New Roman"/>
          <w:b w:val="false"/>
          <w:i w:val="false"/>
          <w:color w:val="333333"/>
          <w:sz w:val="28"/>
        </w:rPr>
        <w:t>объяснять положительные возможности цифровой среды;</w:t>
      </w:r>
    </w:p>
    <w:p>
      <w:pPr>
        <w:spacing w:before="0" w:after="0" w:line="264"/>
        <w:ind w:firstLine="600"/>
        <w:jc w:val="both"/>
      </w:pPr>
      <w:r>
        <w:rPr>
          <w:rFonts w:ascii="Times New Roman" w:hAnsi="Times New Roman"/>
          <w:b w:val="false"/>
          <w:i w:val="false"/>
          <w:color w:val="333333"/>
          <w:sz w:val="28"/>
        </w:rPr>
        <w:t>характеризовать риски и угрозы при использовании Интернета;</w:t>
      </w:r>
    </w:p>
    <w:p>
      <w:pPr>
        <w:spacing w:before="0" w:after="0" w:line="264"/>
        <w:ind w:firstLine="600"/>
        <w:jc w:val="both"/>
      </w:pPr>
      <w:r>
        <w:rPr>
          <w:rFonts w:ascii="Times New Roman" w:hAnsi="Times New Roman"/>
          <w:b w:val="false"/>
          <w:i w:val="false"/>
          <w:color w:val="333333"/>
          <w:sz w:val="28"/>
        </w:rPr>
        <w:t>знать общие принципы безопасного поведения, необходимые для предупреждения возникновения опасных ситуаций в личном цифровом пространстве;</w:t>
      </w:r>
    </w:p>
    <w:p>
      <w:pPr>
        <w:spacing w:before="0" w:after="0" w:line="264"/>
        <w:ind w:firstLine="600"/>
        <w:jc w:val="both"/>
      </w:pPr>
      <w:r>
        <w:rPr>
          <w:rFonts w:ascii="Times New Roman" w:hAnsi="Times New Roman"/>
          <w:b w:val="false"/>
          <w:i w:val="false"/>
          <w:color w:val="333333"/>
          <w:sz w:val="28"/>
        </w:rPr>
        <w:t>характеризовать опасные явления цифровой среды;</w:t>
      </w:r>
    </w:p>
    <w:p>
      <w:pPr>
        <w:spacing w:before="0" w:after="0" w:line="264"/>
        <w:ind w:firstLine="600"/>
        <w:jc w:val="both"/>
      </w:pPr>
      <w:r>
        <w:rPr>
          <w:rFonts w:ascii="Times New Roman" w:hAnsi="Times New Roman"/>
          <w:b w:val="false"/>
          <w:i w:val="false"/>
          <w:color w:val="333333"/>
          <w:sz w:val="28"/>
        </w:rPr>
        <w:t>классифицировать и оценивать риски вредоносных программ и приложений, их разновидностей;</w:t>
      </w:r>
    </w:p>
    <w:p>
      <w:pPr>
        <w:spacing w:before="0" w:after="0" w:line="264"/>
        <w:ind w:firstLine="600"/>
        <w:jc w:val="both"/>
      </w:pPr>
      <w:r>
        <w:rPr>
          <w:rFonts w:ascii="Times New Roman" w:hAnsi="Times New Roman"/>
          <w:b w:val="false"/>
          <w:i w:val="false"/>
          <w:color w:val="333333"/>
          <w:sz w:val="28"/>
        </w:rPr>
        <w:t>иметь навыки соблюдения правил кибергигиены для предупреждения возникновения опасных ситуаций в цифровой среде;</w:t>
      </w:r>
    </w:p>
    <w:p>
      <w:pPr>
        <w:spacing w:before="0" w:after="0" w:line="264"/>
        <w:ind w:firstLine="600"/>
        <w:jc w:val="both"/>
      </w:pPr>
      <w:r>
        <w:rPr>
          <w:rFonts w:ascii="Times New Roman" w:hAnsi="Times New Roman"/>
          <w:b w:val="false"/>
          <w:i w:val="false"/>
          <w:color w:val="333333"/>
          <w:sz w:val="28"/>
        </w:rPr>
        <w:t>характеризовать основные виды опасного и запрещённого контента в Интернете и характеризовать его признаки;</w:t>
      </w:r>
    </w:p>
    <w:p>
      <w:pPr>
        <w:spacing w:before="0" w:after="0" w:line="264"/>
        <w:ind w:firstLine="600"/>
        <w:jc w:val="both"/>
      </w:pPr>
      <w:r>
        <w:rPr>
          <w:rFonts w:ascii="Times New Roman" w:hAnsi="Times New Roman"/>
          <w:b w:val="false"/>
          <w:i w:val="false"/>
          <w:color w:val="333333"/>
          <w:sz w:val="28"/>
        </w:rPr>
        <w:t>раскрывать приёмы распознавания опасностей при использовании Интернета;</w:t>
      </w:r>
    </w:p>
    <w:p>
      <w:pPr>
        <w:spacing w:before="0" w:after="0" w:line="264"/>
        <w:ind w:firstLine="600"/>
        <w:jc w:val="both"/>
      </w:pPr>
      <w:r>
        <w:rPr>
          <w:rFonts w:ascii="Times New Roman" w:hAnsi="Times New Roman"/>
          <w:b w:val="false"/>
          <w:i w:val="false"/>
          <w:color w:val="333333"/>
          <w:sz w:val="28"/>
        </w:rPr>
        <w:t>характеризовать противоправные действия в Интернете;</w:t>
      </w:r>
    </w:p>
    <w:p>
      <w:pPr>
        <w:spacing w:before="0" w:after="0" w:line="264"/>
        <w:ind w:firstLine="600"/>
        <w:jc w:val="both"/>
      </w:pPr>
      <w:r>
        <w:rPr>
          <w:rFonts w:ascii="Times New Roman" w:hAnsi="Times New Roman"/>
          <w:b w:val="false"/>
          <w:i w:val="false"/>
          <w:color w:val="333333"/>
          <w:sz w:val="28"/>
        </w:rPr>
        <w:t>иметь навыки соблюдения правил цифрового поведения, необходимых для снижения рисков и угроз при использовании Интернета (кибербуллинга, вербовки в различные организации и группы);</w:t>
      </w:r>
    </w:p>
    <w:p>
      <w:pPr>
        <w:spacing w:before="0" w:after="0" w:line="264"/>
        <w:ind w:firstLine="600"/>
        <w:jc w:val="both"/>
      </w:pPr>
      <w:r>
        <w:rPr>
          <w:rFonts w:ascii="Times New Roman" w:hAnsi="Times New Roman"/>
          <w:b w:val="false"/>
          <w:i w:val="false"/>
          <w:color w:val="333333"/>
          <w:sz w:val="28"/>
        </w:rPr>
        <w:t>характеризовать деструктивные течения в Интернете, их признаки и опасности;</w:t>
      </w:r>
    </w:p>
    <w:p>
      <w:pPr>
        <w:spacing w:before="0" w:after="0" w:line="264"/>
        <w:ind w:firstLine="600"/>
        <w:jc w:val="both"/>
      </w:pPr>
      <w:r>
        <w:rPr>
          <w:rFonts w:ascii="Times New Roman" w:hAnsi="Times New Roman"/>
          <w:b w:val="false"/>
          <w:i w:val="false"/>
          <w:color w:val="333333"/>
          <w:sz w:val="28"/>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pPr>
        <w:spacing w:before="0" w:after="0"/>
        <w:ind w:firstLine="600"/>
        <w:jc w:val="both"/>
      </w:pPr>
      <w:r>
        <w:rPr>
          <w:rFonts w:ascii="Times New Roman" w:hAnsi="Times New Roman"/>
          <w:b/>
          <w:i w:val="false"/>
          <w:color w:val="333333"/>
          <w:sz w:val="28"/>
        </w:rPr>
        <w:t>Предметные результаты по модулю № 11 «</w:t>
      </w:r>
      <w:r>
        <w:rPr>
          <w:rFonts w:ascii="Times New Roman" w:hAnsi="Times New Roman"/>
          <w:b/>
          <w:i w:val="false"/>
          <w:color w:val="333333"/>
          <w:sz w:val="28"/>
        </w:rPr>
        <w:t>Основы противодействия экстремизму и терроризму</w:t>
      </w:r>
      <w:r>
        <w:rPr>
          <w:rFonts w:ascii="Times New Roman" w:hAnsi="Times New Roman"/>
          <w:b/>
          <w:i w:val="false"/>
          <w:color w:val="333333"/>
          <w:sz w:val="28"/>
        </w:rPr>
        <w:t>»:</w:t>
      </w:r>
    </w:p>
    <w:p>
      <w:pPr>
        <w:spacing w:before="0" w:after="0"/>
        <w:ind w:firstLine="600"/>
        <w:jc w:val="both"/>
      </w:pPr>
      <w:r>
        <w:rPr>
          <w:rFonts w:ascii="Times New Roman" w:hAnsi="Times New Roman"/>
          <w:b w:val="false"/>
          <w:i w:val="false"/>
          <w:color w:val="333333"/>
          <w:sz w:val="28"/>
        </w:rPr>
        <w:t>объяснять понятия «экстремизм» и «терроризм», раскрывать их содержание, характеризовать причины, возможные варианты проявления и их последствия;</w:t>
      </w:r>
    </w:p>
    <w:p>
      <w:pPr>
        <w:spacing w:before="0" w:after="0"/>
        <w:ind w:firstLine="600"/>
        <w:jc w:val="both"/>
      </w:pPr>
      <w:r>
        <w:rPr>
          <w:rFonts w:ascii="Times New Roman" w:hAnsi="Times New Roman"/>
          <w:b w:val="false"/>
          <w:i w:val="false"/>
          <w:color w:val="333333"/>
          <w:sz w:val="28"/>
        </w:rPr>
        <w:t>раскрывать цели и формы проявления террористических актов, характеризовать их последствия;</w:t>
      </w:r>
    </w:p>
    <w:p>
      <w:pPr>
        <w:spacing w:before="0" w:after="0"/>
        <w:ind w:firstLine="600"/>
        <w:jc w:val="both"/>
      </w:pPr>
      <w:r>
        <w:rPr>
          <w:rFonts w:ascii="Times New Roman" w:hAnsi="Times New Roman"/>
          <w:b w:val="false"/>
          <w:i w:val="false"/>
          <w:color w:val="333333"/>
          <w:sz w:val="28"/>
        </w:rPr>
        <w:t>раскрывать основы общественно-государственной системы, роль личности в противодействии экстремизму и терроризму;</w:t>
      </w:r>
    </w:p>
    <w:p>
      <w:pPr>
        <w:spacing w:before="0" w:after="0"/>
        <w:ind w:firstLine="600"/>
        <w:jc w:val="both"/>
      </w:pPr>
      <w:r>
        <w:rPr>
          <w:rFonts w:ascii="Times New Roman" w:hAnsi="Times New Roman"/>
          <w:b w:val="false"/>
          <w:i w:val="false"/>
          <w:color w:val="333333"/>
          <w:sz w:val="28"/>
        </w:rPr>
        <w:t>знать уровни террористической опасности и цели контртеррористической операции;</w:t>
      </w:r>
    </w:p>
    <w:p>
      <w:pPr>
        <w:spacing w:before="0" w:after="0"/>
        <w:ind w:firstLine="600"/>
        <w:jc w:val="both"/>
      </w:pPr>
      <w:r>
        <w:rPr>
          <w:rFonts w:ascii="Times New Roman" w:hAnsi="Times New Roman"/>
          <w:b w:val="false"/>
          <w:i w:val="false"/>
          <w:color w:val="333333"/>
          <w:sz w:val="28"/>
        </w:rPr>
        <w:t>характеризовать признаки вовлечения в террористическую деятельность;</w:t>
      </w:r>
    </w:p>
    <w:p>
      <w:pPr>
        <w:spacing w:before="0" w:after="0"/>
        <w:ind w:firstLine="600"/>
        <w:jc w:val="both"/>
      </w:pPr>
      <w:r>
        <w:rPr>
          <w:rFonts w:ascii="Times New Roman" w:hAnsi="Times New Roman"/>
          <w:b w:val="false"/>
          <w:i w:val="false"/>
          <w:color w:val="333333"/>
          <w:sz w:val="28"/>
        </w:rPr>
        <w:t xml:space="preserve">иметь навыки соблюдения правил антитеррористического поведения </w:t>
      </w:r>
      <w:r>
        <w:rPr>
          <w:rFonts w:ascii="Times New Roman" w:hAnsi="Times New Roman"/>
          <w:b w:val="false"/>
          <w:i w:val="false"/>
          <w:color w:val="333333"/>
          <w:sz w:val="28"/>
        </w:rPr>
        <w:t>и безопасных действий при обнаружении признаков вербовки;</w:t>
      </w:r>
    </w:p>
    <w:p>
      <w:pPr>
        <w:spacing w:before="0" w:after="0"/>
        <w:ind w:firstLine="600"/>
        <w:jc w:val="both"/>
      </w:pPr>
      <w:r>
        <w:rPr>
          <w:rFonts w:ascii="Times New Roman" w:hAnsi="Times New Roman"/>
          <w:b w:val="false"/>
          <w:i w:val="false"/>
          <w:color w:val="333333"/>
          <w:sz w:val="28"/>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pPr>
        <w:spacing w:before="0" w:after="0"/>
        <w:ind w:firstLine="600"/>
        <w:jc w:val="both"/>
      </w:pPr>
      <w:r>
        <w:rPr>
          <w:rFonts w:ascii="Times New Roman" w:hAnsi="Times New Roman"/>
          <w:b w:val="false"/>
          <w:i w:val="false"/>
          <w:color w:val="333333"/>
          <w:sz w:val="28"/>
        </w:rPr>
        <w:t>иметь представление о безопасных действиях в случае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bookmarkStart w:name="block-34522000" w:id="13"/>
    <w:p>
      <w:pPr>
        <w:sectPr>
          <w:pgSz w:w="11906" w:h="16383" w:orient="portrait"/>
        </w:sectPr>
      </w:pPr>
    </w:p>
    <w:bookmarkEnd w:id="13"/>
    <w:bookmarkEnd w:id="10"/>
    <w:bookmarkStart w:name="block-34521996" w:id="14"/>
    <w:p>
      <w:pPr>
        <w:spacing w:before="0" w:after="0"/>
        <w:ind w:left="120"/>
        <w:jc w:val="left"/>
      </w:pPr>
      <w:r>
        <w:rPr>
          <w:rFonts w:ascii="Times New Roman" w:hAnsi="Times New Roman"/>
          <w:b/>
          <w:i w:val="false"/>
          <w:color w:val="000000"/>
          <w:sz w:val="28"/>
        </w:rPr>
        <w:t xml:space="preserve"> ТЕМАТИЧЕСКОЕ ПЛАНИРОВАНИЕ </w:t>
      </w:r>
    </w:p>
    <w:p>
      <w:pPr>
        <w:spacing w:before="0" w:after="0"/>
        <w:ind w:left="120"/>
        <w:jc w:val="left"/>
      </w:pPr>
      <w:r>
        <w:rPr>
          <w:rFonts w:ascii="Times New Roman" w:hAnsi="Times New Roman"/>
          <w:b/>
          <w:i w:val="false"/>
          <w:color w:val="000000"/>
          <w:sz w:val="28"/>
        </w:rPr>
        <w:t xml:space="preserve"> 8 КЛАСС </w:t>
      </w:r>
    </w:p>
    <w:tbl>
      <w:tblPr>
        <w:tblW w:w="0" w:type="auto"/>
        <w:tblCellSpacing w:w="20" w:type="nil"/>
        <w:tblBorders>
          <w:top w:val="single"/>
          <w:left w:val="single"/>
          <w:bottom w:val="single"/>
          <w:right w:val="single"/>
          <w:insideH w:val="single"/>
          <w:insideV w:val="single"/>
        </w:tblBorders>
      </w:tblPr>
      <w:tblGrid>
        <w:gridCol w:w="652"/>
        <w:gridCol w:w="2880"/>
        <w:gridCol w:w="1380"/>
        <w:gridCol w:w="2410"/>
        <w:gridCol w:w="2535"/>
        <w:gridCol w:w="3737"/>
      </w:tblGrid>
      <w:tr>
        <w:trPr>
          <w:trHeight w:val="300" w:hRule="atLeast"/>
          <w:trHeight w:val="144" w:hRule="atLeast"/>
        </w:trPr>
        <w:tc>
          <w:tcPr>
            <w:tcW w:w="45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615"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6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687"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77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163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Модуль "Безопасное и устойчивое развитие личности, общества, государства"</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4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61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4">
              <w:r>
                <w:rPr>
                  <w:rFonts w:ascii="Times New Roman" w:hAnsi="Times New Roman"/>
                  <w:b w:val="false"/>
                  <w:i w:val="false"/>
                  <w:color w:val="0000ff"/>
                  <w:sz w:val="22"/>
                  <w:u w:val="single"/>
                </w:rPr>
                <w:t>https://m.edsoo.ru/7f419506</w:t>
              </w:r>
            </w:hyperlink>
          </w:p>
        </w:tc>
      </w:tr>
      <w:tr>
        <w:trPr>
          <w:trHeight w:val="82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Модуль "Военная подготовка. Основы военных знаний"</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261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5">
              <w:r>
                <w:rPr>
                  <w:rFonts w:ascii="Times New Roman" w:hAnsi="Times New Roman"/>
                  <w:b w:val="false"/>
                  <w:i w:val="false"/>
                  <w:color w:val="0000ff"/>
                  <w:sz w:val="22"/>
                  <w:u w:val="single"/>
                </w:rPr>
                <w:t>https://m.edsoo.ru/7f419506</w:t>
              </w:r>
            </w:hyperlink>
          </w:p>
        </w:tc>
      </w:tr>
      <w:tr>
        <w:trPr>
          <w:trHeight w:val="136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Модуль "Культура безопасности жизнедеятельности в современном обществе"</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61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6">
              <w:r>
                <w:rPr>
                  <w:rFonts w:ascii="Times New Roman" w:hAnsi="Times New Roman"/>
                  <w:b w:val="false"/>
                  <w:i w:val="false"/>
                  <w:color w:val="0000ff"/>
                  <w:sz w:val="22"/>
                  <w:u w:val="single"/>
                </w:rPr>
                <w:t>https://m.edsoo.ru/7f419506</w:t>
              </w:r>
            </w:hyperlink>
          </w:p>
        </w:tc>
      </w:tr>
      <w:tr>
        <w:trPr>
          <w:trHeight w:val="82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Модуль "Безопасность в быту"</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261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7">
              <w:r>
                <w:rPr>
                  <w:rFonts w:ascii="Times New Roman" w:hAnsi="Times New Roman"/>
                  <w:b w:val="false"/>
                  <w:i w:val="false"/>
                  <w:color w:val="0000ff"/>
                  <w:sz w:val="22"/>
                  <w:u w:val="single"/>
                </w:rPr>
                <w:t>https://m.edsoo.ru/7f419506</w:t>
              </w:r>
            </w:hyperlink>
          </w:p>
        </w:tc>
      </w:tr>
      <w:tr>
        <w:trPr>
          <w:trHeight w:val="82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Модуль "Безопасность на транспорте"</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687" w:type="dxa"/>
            <w:tcBorders/>
            <w:tcMar>
              <w:top w:w="50" w:type="dxa"/>
              <w:left w:w="100" w:type="dxa"/>
            </w:tcMar>
            <w:vAlign w:val="center"/>
          </w:tcPr>
          <w:p>
            <w:pPr>
              <w:spacing w:before="0" w:after="0" w:line="276"/>
              <w:ind w:left="135"/>
              <w:jc w:val="center"/>
            </w:pPr>
          </w:p>
        </w:tc>
        <w:tc>
          <w:tcPr>
            <w:tcW w:w="1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261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8">
              <w:r>
                <w:rPr>
                  <w:rFonts w:ascii="Times New Roman" w:hAnsi="Times New Roman"/>
                  <w:b w:val="false"/>
                  <w:i w:val="false"/>
                  <w:color w:val="0000ff"/>
                  <w:sz w:val="22"/>
                  <w:u w:val="single"/>
                </w:rPr>
                <w:t>https://m.edsoo.ru/7f419506</w:t>
              </w:r>
            </w:hyperlink>
          </w:p>
        </w:tc>
      </w:tr>
      <w:tr>
        <w:trPr>
          <w:trHeight w:val="1095" w:hRule="atLeast"/>
          <w:trHeight w:val="144" w:hRule="atLeast"/>
        </w:trPr>
        <w:tc>
          <w:tcPr>
            <w:tcW w:w="45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Модуль "Безопасность в общественных местах"</w:t>
            </w:r>
          </w:p>
        </w:tc>
        <w:tc>
          <w:tcPr>
            <w:tcW w:w="96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2615"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9">
              <w:r>
                <w:rPr>
                  <w:rFonts w:ascii="Times New Roman" w:hAnsi="Times New Roman"/>
                  <w:b w:val="false"/>
                  <w:i w:val="false"/>
                  <w:color w:val="0000ff"/>
                  <w:sz w:val="22"/>
                  <w:u w:val="single"/>
                </w:rPr>
                <w:t>https://m.edsoo.ru/7f419506</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18"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34 </w:t>
            </w:r>
          </w:p>
        </w:tc>
        <w:tc>
          <w:tcPr>
            <w:tcW w:w="1687"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77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c>
          <w:tcPr>
            <w:tcW w:w="2615" w:type="dxa"/>
            <w:tcBorders/>
            <w:tcMar>
              <w:top w:w="50" w:type="dxa"/>
              <w:left w:w="100" w:type="dxa"/>
            </w:tcMar>
            <w:vAlign w:val="center"/>
          </w:tcPr>
          <w:p>
            <w:pPr>
              <w:jc w:val="left"/>
            </w:pP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9 КЛАСС </w:t>
      </w:r>
    </w:p>
    <w:tbl>
      <w:tblPr>
        <w:tblW w:w="0" w:type="auto"/>
        <w:tblCellSpacing w:w="20" w:type="nil"/>
        <w:tblBorders>
          <w:top w:val="single"/>
          <w:left w:val="single"/>
          <w:bottom w:val="single"/>
          <w:right w:val="single"/>
          <w:insideH w:val="single"/>
          <w:insideV w:val="single"/>
        </w:tblBorders>
      </w:tblPr>
      <w:tblGrid>
        <w:gridCol w:w="680"/>
        <w:gridCol w:w="2560"/>
        <w:gridCol w:w="1428"/>
        <w:gridCol w:w="2466"/>
        <w:gridCol w:w="2588"/>
        <w:gridCol w:w="3872"/>
      </w:tblGrid>
      <w:tr>
        <w:trPr>
          <w:trHeight w:val="300" w:hRule="atLeast"/>
          <w:trHeight w:val="144" w:hRule="atLeast"/>
        </w:trPr>
        <w:tc>
          <w:tcPr>
            <w:tcW w:w="47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2816"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Наименование разделов и тем программы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c>
          <w:tcPr>
            <w:tcW w:w="2710"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Электронные (цифровые) образовательные ресурсы </w:t>
            </w:r>
          </w:p>
          <w:p>
            <w:pPr>
              <w:spacing w:before="0" w:after="0"/>
              <w:ind w:left="135"/>
              <w:jc w:val="left"/>
            </w:pPr>
          </w:p>
        </w:tc>
      </w:tr>
      <w:tr>
        <w:trPr>
          <w:trHeight w:val="57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999"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1726"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1811"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c>
          <w:tcPr>
            <w:tcW w:w="0" w:type="auto"/>
            <w:vMerge/>
            <w:tcBorders>
              <w:top w:val="nil"/>
            </w:tcBorders>
            <w:tcMar>
              <w:top w:w="50" w:type="dxa"/>
              <w:left w:w="100" w:type="dxa"/>
            </w:tcMar>
          </w:tcPr>
          <w:p>
            <w:pPr>
              <w:jc w:val="left"/>
            </w:pPr>
          </w:p>
        </w:tc>
      </w:tr>
      <w:tr>
        <w:trPr>
          <w:trHeight w:val="825" w:hRule="atLeast"/>
          <w:trHeight w:val="144" w:hRule="atLeast"/>
        </w:trPr>
        <w:tc>
          <w:tcPr>
            <w:tcW w:w="47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Модуль "Безопасность в природной среде"</w:t>
            </w:r>
          </w:p>
        </w:tc>
        <w:tc>
          <w:tcPr>
            <w:tcW w:w="9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9 </w:t>
            </w:r>
          </w:p>
        </w:tc>
        <w:tc>
          <w:tcPr>
            <w:tcW w:w="1726" w:type="dxa"/>
            <w:tcBorders/>
            <w:tcMar>
              <w:top w:w="50" w:type="dxa"/>
              <w:left w:w="100" w:type="dxa"/>
            </w:tcMar>
            <w:vAlign w:val="center"/>
          </w:tcPr>
          <w:p>
            <w:pPr>
              <w:spacing w:before="0" w:after="0" w:line="276"/>
              <w:ind w:left="135"/>
              <w:jc w:val="center"/>
            </w:pPr>
          </w:p>
        </w:tc>
        <w:tc>
          <w:tcPr>
            <w:tcW w:w="18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271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0">
              <w:r>
                <w:rPr>
                  <w:rFonts w:ascii="Times New Roman" w:hAnsi="Times New Roman"/>
                  <w:b w:val="false"/>
                  <w:i w:val="false"/>
                  <w:color w:val="0000ff"/>
                  <w:sz w:val="22"/>
                  <w:u w:val="single"/>
                </w:rPr>
                <w:t>https://m.edsoo.ru/7f41b590</w:t>
              </w:r>
            </w:hyperlink>
          </w:p>
        </w:tc>
      </w:tr>
      <w:tr>
        <w:trPr>
          <w:trHeight w:val="1095" w:hRule="atLeast"/>
          <w:trHeight w:val="144" w:hRule="atLeast"/>
        </w:trPr>
        <w:tc>
          <w:tcPr>
            <w:tcW w:w="47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Модуль "Основы медицинских знаний. Оказание первой помощи"</w:t>
            </w:r>
          </w:p>
        </w:tc>
        <w:tc>
          <w:tcPr>
            <w:tcW w:w="9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72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71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1">
              <w:r>
                <w:rPr>
                  <w:rFonts w:ascii="Times New Roman" w:hAnsi="Times New Roman"/>
                  <w:b w:val="false"/>
                  <w:i w:val="false"/>
                  <w:color w:val="0000ff"/>
                  <w:sz w:val="22"/>
                  <w:u w:val="single"/>
                </w:rPr>
                <w:t>https://m.edsoo.ru/7f41b590</w:t>
              </w:r>
            </w:hyperlink>
          </w:p>
        </w:tc>
      </w:tr>
      <w:tr>
        <w:trPr>
          <w:trHeight w:val="825" w:hRule="atLeast"/>
          <w:trHeight w:val="144" w:hRule="atLeast"/>
        </w:trPr>
        <w:tc>
          <w:tcPr>
            <w:tcW w:w="47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Модуль "Безопасность в социуме"</w:t>
            </w:r>
          </w:p>
        </w:tc>
        <w:tc>
          <w:tcPr>
            <w:tcW w:w="9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6 </w:t>
            </w:r>
          </w:p>
        </w:tc>
        <w:tc>
          <w:tcPr>
            <w:tcW w:w="172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71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2">
              <w:r>
                <w:rPr>
                  <w:rFonts w:ascii="Times New Roman" w:hAnsi="Times New Roman"/>
                  <w:b w:val="false"/>
                  <w:i w:val="false"/>
                  <w:color w:val="0000ff"/>
                  <w:sz w:val="22"/>
                  <w:u w:val="single"/>
                </w:rPr>
                <w:t>https://m.edsoo.ru/7f41b590</w:t>
              </w:r>
            </w:hyperlink>
          </w:p>
        </w:tc>
      </w:tr>
      <w:tr>
        <w:trPr>
          <w:trHeight w:val="1095" w:hRule="atLeast"/>
          <w:trHeight w:val="144" w:hRule="atLeast"/>
        </w:trPr>
        <w:tc>
          <w:tcPr>
            <w:tcW w:w="47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Модуль "Безопасность в информационном пространстве"</w:t>
            </w:r>
          </w:p>
        </w:tc>
        <w:tc>
          <w:tcPr>
            <w:tcW w:w="9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5 </w:t>
            </w:r>
          </w:p>
        </w:tc>
        <w:tc>
          <w:tcPr>
            <w:tcW w:w="1726" w:type="dxa"/>
            <w:tcBorders/>
            <w:tcMar>
              <w:top w:w="50" w:type="dxa"/>
              <w:left w:w="100" w:type="dxa"/>
            </w:tcMar>
            <w:vAlign w:val="center"/>
          </w:tcPr>
          <w:p>
            <w:pPr>
              <w:spacing w:before="0" w:after="0" w:line="276"/>
              <w:ind w:left="135"/>
              <w:jc w:val="center"/>
            </w:pPr>
          </w:p>
        </w:tc>
        <w:tc>
          <w:tcPr>
            <w:tcW w:w="18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71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3">
              <w:r>
                <w:rPr>
                  <w:rFonts w:ascii="Times New Roman" w:hAnsi="Times New Roman"/>
                  <w:b w:val="false"/>
                  <w:i w:val="false"/>
                  <w:color w:val="0000ff"/>
                  <w:sz w:val="22"/>
                  <w:u w:val="single"/>
                </w:rPr>
                <w:t>https://m.edsoo.ru/7f41b590</w:t>
              </w:r>
            </w:hyperlink>
          </w:p>
        </w:tc>
      </w:tr>
      <w:tr>
        <w:trPr>
          <w:trHeight w:val="1485" w:hRule="atLeast"/>
          <w:trHeight w:val="144" w:hRule="atLeast"/>
        </w:trPr>
        <w:tc>
          <w:tcPr>
            <w:tcW w:w="476"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2816"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Модуль "Основы противодействия экстремизму и терроризму"</w:t>
            </w:r>
          </w:p>
        </w:tc>
        <w:tc>
          <w:tcPr>
            <w:tcW w:w="999"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172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18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2 </w:t>
            </w:r>
          </w:p>
        </w:tc>
        <w:tc>
          <w:tcPr>
            <w:tcW w:w="2710"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 xml:space="preserve">Библиотека ЦОК </w:t>
            </w:r>
            <w:hyperlink r:id="rId14">
              <w:r>
                <w:rPr>
                  <w:rFonts w:ascii="Times New Roman" w:hAnsi="Times New Roman"/>
                  <w:b w:val="false"/>
                  <w:i w:val="false"/>
                  <w:color w:val="0000ff"/>
                  <w:sz w:val="22"/>
                  <w:u w:val="single"/>
                </w:rPr>
                <w:t>https://m.edsoo.ru/7f41b590</w:t>
              </w:r>
            </w:hyperlink>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157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34 </w:t>
            </w:r>
          </w:p>
        </w:tc>
        <w:tc>
          <w:tcPr>
            <w:tcW w:w="1726"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1811"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c>
          <w:tcPr>
            <w:tcW w:w="2710" w:type="dxa"/>
            <w:tcBorders/>
            <w:tcMar>
              <w:top w:w="50" w:type="dxa"/>
              <w:left w:w="100" w:type="dxa"/>
            </w:tcMar>
            <w:vAlign w:val="center"/>
          </w:tcPr>
          <w:p>
            <w:pPr>
              <w:jc w:val="left"/>
            </w:pPr>
          </w:p>
        </w:tc>
      </w:tr>
    </w:tbl>
    <w:p>
      <w:pPr>
        <w:sectPr>
          <w:pgSz w:w="16383" w:h="11906" w:orient="landscape"/>
        </w:sectPr>
      </w:pPr>
    </w:p>
    <w:bookmarkStart w:name="block-34521996" w:id="15"/>
    <w:p>
      <w:pPr>
        <w:sectPr>
          <w:pgSz w:w="16383" w:h="11906" w:orient="landscape"/>
        </w:sectPr>
      </w:pPr>
    </w:p>
    <w:bookmarkEnd w:id="15"/>
    <w:bookmarkEnd w:id="14"/>
    <w:bookmarkStart w:name="block-34521997" w:id="16"/>
    <w:p>
      <w:pPr>
        <w:spacing w:before="0" w:after="0"/>
        <w:ind w:left="120"/>
        <w:jc w:val="left"/>
      </w:pPr>
      <w:r>
        <w:rPr>
          <w:rFonts w:ascii="Times New Roman" w:hAnsi="Times New Roman"/>
          <w:b/>
          <w:i w:val="false"/>
          <w:color w:val="000000"/>
          <w:sz w:val="28"/>
        </w:rPr>
        <w:t xml:space="preserve"> ПОУРОЧНОЕ ПЛАНИРОВАНИЕ </w:t>
      </w:r>
    </w:p>
    <w:p>
      <w:pPr>
        <w:spacing w:before="0" w:after="0"/>
        <w:ind w:left="120"/>
        <w:jc w:val="left"/>
      </w:pPr>
      <w:r>
        <w:rPr>
          <w:rFonts w:ascii="Times New Roman" w:hAnsi="Times New Roman"/>
          <w:b/>
          <w:i w:val="false"/>
          <w:color w:val="000000"/>
          <w:sz w:val="28"/>
        </w:rPr>
        <w:t xml:space="preserve"> 8 КЛАСС </w:t>
      </w:r>
    </w:p>
    <w:tbl>
      <w:tblPr>
        <w:tblW w:w="0" w:type="auto"/>
        <w:tblCellSpacing w:w="20" w:type="nil"/>
        <w:tblBorders>
          <w:top w:val="single"/>
          <w:left w:val="single"/>
          <w:bottom w:val="single"/>
          <w:right w:val="single"/>
          <w:insideH w:val="single"/>
          <w:insideV w:val="single"/>
        </w:tblBorders>
      </w:tblPr>
      <w:tblGrid>
        <w:gridCol w:w="1218"/>
        <w:gridCol w:w="2880"/>
        <w:gridCol w:w="2358"/>
        <w:gridCol w:w="3546"/>
        <w:gridCol w:w="3592"/>
      </w:tblGrid>
      <w:tr>
        <w:trPr>
          <w:trHeight w:val="300" w:hRule="atLeast"/>
          <w:trHeight w:val="144" w:hRule="atLeast"/>
        </w:trPr>
        <w:tc>
          <w:tcPr>
            <w:tcW w:w="85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r>
      <w:tr>
        <w:trPr>
          <w:trHeight w:val="30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165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248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251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r>
      <w:tr>
        <w:trPr>
          <w:trHeight w:val="109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Роль безопасности в жизни человека, общества, государства</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p>
        </w:tc>
        <w:tc>
          <w:tcPr>
            <w:tcW w:w="2514" w:type="dxa"/>
            <w:tcBorders/>
            <w:tcMar>
              <w:top w:w="50" w:type="dxa"/>
              <w:left w:w="100" w:type="dxa"/>
            </w:tcMar>
            <w:vAlign w:val="center"/>
          </w:tcPr>
          <w:p>
            <w:pPr>
              <w:spacing w:before="0" w:after="0" w:line="276"/>
              <w:ind w:left="135"/>
              <w:jc w:val="center"/>
            </w:pPr>
          </w:p>
        </w:tc>
      </w:tr>
      <w:tr>
        <w:trPr>
          <w:trHeight w:val="190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Чрезвычайные ситуации природного, техногенного и биолого-социального характера</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p>
        </w:tc>
        <w:tc>
          <w:tcPr>
            <w:tcW w:w="2514" w:type="dxa"/>
            <w:tcBorders/>
            <w:tcMar>
              <w:top w:w="50" w:type="dxa"/>
              <w:left w:w="100" w:type="dxa"/>
            </w:tcMar>
            <w:vAlign w:val="center"/>
          </w:tcPr>
          <w:p>
            <w:pPr>
              <w:spacing w:before="0" w:after="0" w:line="276"/>
              <w:ind w:left="135"/>
              <w:jc w:val="center"/>
            </w:pPr>
          </w:p>
        </w:tc>
      </w:tr>
      <w:tr>
        <w:trPr>
          <w:trHeight w:val="190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Мероприятия по оповещению и защите населения при ЧС и возникновении угроз военного характера</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p>
        </w:tc>
        <w:tc>
          <w:tcPr>
            <w:tcW w:w="2514" w:type="dxa"/>
            <w:tcBorders/>
            <w:tcMar>
              <w:top w:w="50" w:type="dxa"/>
              <w:left w:w="100" w:type="dxa"/>
            </w:tcMar>
            <w:vAlign w:val="center"/>
          </w:tcPr>
          <w:p>
            <w:pPr>
              <w:spacing w:before="0" w:after="0" w:line="276"/>
              <w:ind w:left="135"/>
              <w:jc w:val="center"/>
            </w:pPr>
          </w:p>
        </w:tc>
      </w:tr>
      <w:tr>
        <w:trPr>
          <w:trHeight w:val="109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Защита Отечества как долг и обязанность гражданина</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p>
        </w:tc>
        <w:tc>
          <w:tcPr>
            <w:tcW w:w="25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109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Вооруженные Силы Российской Федерации – защита нашего Отечества</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p>
        </w:tc>
        <w:tc>
          <w:tcPr>
            <w:tcW w:w="2514" w:type="dxa"/>
            <w:tcBorders/>
            <w:tcMar>
              <w:top w:w="50" w:type="dxa"/>
              <w:left w:w="100" w:type="dxa"/>
            </w:tcMar>
            <w:vAlign w:val="center"/>
          </w:tcPr>
          <w:p>
            <w:pPr>
              <w:spacing w:before="0" w:after="0" w:line="276"/>
              <w:ind w:left="135"/>
              <w:jc w:val="center"/>
            </w:pPr>
          </w:p>
        </w:tc>
      </w:tr>
      <w:tr>
        <w:trPr>
          <w:trHeight w:val="136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Состав и назначение Вооруженных Сил Российской Федерации</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514" w:type="dxa"/>
            <w:tcBorders/>
            <w:tcMar>
              <w:top w:w="50" w:type="dxa"/>
              <w:left w:w="100" w:type="dxa"/>
            </w:tcMar>
            <w:vAlign w:val="center"/>
          </w:tcPr>
          <w:p>
            <w:pPr>
              <w:spacing w:before="0" w:after="0" w:line="276"/>
              <w:ind w:left="135"/>
              <w:jc w:val="center"/>
            </w:pPr>
          </w:p>
        </w:tc>
      </w:tr>
      <w:tr>
        <w:trPr>
          <w:trHeight w:val="244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образцы вооружения и военной техники Вооруженных Сил Российской Федерации (основы технической подготовки и связи)</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p>
        </w:tc>
        <w:tc>
          <w:tcPr>
            <w:tcW w:w="2514" w:type="dxa"/>
            <w:tcBorders/>
            <w:tcMar>
              <w:top w:w="50" w:type="dxa"/>
              <w:left w:w="100" w:type="dxa"/>
            </w:tcMar>
            <w:vAlign w:val="center"/>
          </w:tcPr>
          <w:p>
            <w:pPr>
              <w:spacing w:before="0" w:after="0" w:line="276"/>
              <w:ind w:left="135"/>
              <w:jc w:val="center"/>
            </w:pPr>
          </w:p>
        </w:tc>
      </w:tr>
      <w:tr>
        <w:trPr>
          <w:trHeight w:val="181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Организационно-штатная структура мотострелкового отделения (взвода) (тактическая подготовка)</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p>
        </w:tc>
        <w:tc>
          <w:tcPr>
            <w:tcW w:w="25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3240"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Виды, назначение и тактико-технические характеристики стрелкового оружия и ручных гранат Вооруженных Сил Российской Федерации (огневая подготовка)</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p>
        </w:tc>
        <w:tc>
          <w:tcPr>
            <w:tcW w:w="2514" w:type="dxa"/>
            <w:tcBorders/>
            <w:tcMar>
              <w:top w:w="50" w:type="dxa"/>
              <w:left w:w="100" w:type="dxa"/>
            </w:tcMar>
            <w:vAlign w:val="center"/>
          </w:tcPr>
          <w:p>
            <w:pPr>
              <w:spacing w:before="0" w:after="0" w:line="276"/>
              <w:ind w:left="135"/>
              <w:jc w:val="center"/>
            </w:pPr>
          </w:p>
        </w:tc>
      </w:tr>
      <w:tr>
        <w:trPr>
          <w:trHeight w:val="136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Общевоинские уставы – закон жизни Вооруженных Сил Российской Федерации</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p>
        </w:tc>
        <w:tc>
          <w:tcPr>
            <w:tcW w:w="2514" w:type="dxa"/>
            <w:tcBorders/>
            <w:tcMar>
              <w:top w:w="50" w:type="dxa"/>
              <w:left w:w="100" w:type="dxa"/>
            </w:tcMar>
            <w:vAlign w:val="center"/>
          </w:tcPr>
          <w:p>
            <w:pPr>
              <w:spacing w:before="0" w:after="0" w:line="276"/>
              <w:ind w:left="135"/>
              <w:jc w:val="center"/>
            </w:pPr>
          </w:p>
        </w:tc>
      </w:tr>
      <w:tr>
        <w:trPr>
          <w:trHeight w:val="136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Военнослужащие и взаимоотношения между ними (общевоинские уставы)</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p>
        </w:tc>
        <w:tc>
          <w:tcPr>
            <w:tcW w:w="25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109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Воинская дисциплина, ее сущность и значение</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p>
        </w:tc>
        <w:tc>
          <w:tcPr>
            <w:tcW w:w="2514" w:type="dxa"/>
            <w:tcBorders/>
            <w:tcMar>
              <w:top w:w="50" w:type="dxa"/>
              <w:left w:w="100" w:type="dxa"/>
            </w:tcMar>
            <w:vAlign w:val="center"/>
          </w:tcPr>
          <w:p>
            <w:pPr>
              <w:spacing w:before="0" w:after="0" w:line="276"/>
              <w:ind w:left="135"/>
              <w:jc w:val="center"/>
            </w:pPr>
          </w:p>
        </w:tc>
      </w:tr>
      <w:tr>
        <w:trPr>
          <w:trHeight w:val="109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Строевые приёмы и движение без оружия (строевая подготовка)</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p>
        </w:tc>
        <w:tc>
          <w:tcPr>
            <w:tcW w:w="25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82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Основы безопасности жизнедеятельности</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p>
        </w:tc>
        <w:tc>
          <w:tcPr>
            <w:tcW w:w="2514" w:type="dxa"/>
            <w:tcBorders/>
            <w:tcMar>
              <w:top w:w="50" w:type="dxa"/>
              <w:left w:w="100" w:type="dxa"/>
            </w:tcMar>
            <w:vAlign w:val="center"/>
          </w:tcPr>
          <w:p>
            <w:pPr>
              <w:spacing w:before="0" w:after="0" w:line="276"/>
              <w:ind w:left="135"/>
              <w:jc w:val="center"/>
            </w:pPr>
          </w:p>
        </w:tc>
      </w:tr>
      <w:tr>
        <w:trPr>
          <w:trHeight w:val="109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поведения в опасных и чрезвычайных ситуациях</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p>
        </w:tc>
        <w:tc>
          <w:tcPr>
            <w:tcW w:w="25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109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опасности в быту. Предупреждение бытовых отравлений</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p>
        </w:tc>
        <w:tc>
          <w:tcPr>
            <w:tcW w:w="2514" w:type="dxa"/>
            <w:tcBorders/>
            <w:tcMar>
              <w:top w:w="50" w:type="dxa"/>
              <w:left w:w="100" w:type="dxa"/>
            </w:tcMar>
            <w:vAlign w:val="center"/>
          </w:tcPr>
          <w:p>
            <w:pPr>
              <w:spacing w:before="0" w:after="0" w:line="276"/>
              <w:ind w:left="135"/>
              <w:jc w:val="center"/>
            </w:pPr>
          </w:p>
        </w:tc>
      </w:tr>
      <w:tr>
        <w:trPr>
          <w:trHeight w:val="55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Предупреждение бытовых травм</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p>
        </w:tc>
        <w:tc>
          <w:tcPr>
            <w:tcW w:w="2514" w:type="dxa"/>
            <w:tcBorders/>
            <w:tcMar>
              <w:top w:w="50" w:type="dxa"/>
              <w:left w:w="100" w:type="dxa"/>
            </w:tcMar>
            <w:vAlign w:val="center"/>
          </w:tcPr>
          <w:p>
            <w:pPr>
              <w:spacing w:before="0" w:after="0" w:line="276"/>
              <w:ind w:left="135"/>
              <w:jc w:val="center"/>
            </w:pPr>
          </w:p>
        </w:tc>
      </w:tr>
      <w:tr>
        <w:trPr>
          <w:trHeight w:val="136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Безопасная эксплуатация бытовых приборов и мест общего пользования</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p>
        </w:tc>
        <w:tc>
          <w:tcPr>
            <w:tcW w:w="25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0 </w:t>
            </w:r>
          </w:p>
        </w:tc>
      </w:tr>
      <w:tr>
        <w:trPr>
          <w:trHeight w:val="82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Пожарная безопасность в быту</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p>
        </w:tc>
        <w:tc>
          <w:tcPr>
            <w:tcW w:w="2514" w:type="dxa"/>
            <w:tcBorders/>
            <w:tcMar>
              <w:top w:w="50" w:type="dxa"/>
              <w:left w:w="100" w:type="dxa"/>
            </w:tcMar>
            <w:vAlign w:val="center"/>
          </w:tcPr>
          <w:p>
            <w:pPr>
              <w:spacing w:before="0" w:after="0" w:line="276"/>
              <w:ind w:left="135"/>
              <w:jc w:val="center"/>
            </w:pPr>
          </w:p>
        </w:tc>
      </w:tr>
      <w:tr>
        <w:trPr>
          <w:trHeight w:val="154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Предупреждение ситуаций криминального характера</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514" w:type="dxa"/>
            <w:tcBorders/>
            <w:tcMar>
              <w:top w:w="50" w:type="dxa"/>
              <w:left w:w="100" w:type="dxa"/>
            </w:tcMar>
            <w:vAlign w:val="center"/>
          </w:tcPr>
          <w:p>
            <w:pPr>
              <w:spacing w:before="0" w:after="0" w:line="276"/>
              <w:ind w:left="135"/>
              <w:jc w:val="center"/>
            </w:pPr>
          </w:p>
        </w:tc>
      </w:tr>
      <w:tr>
        <w:trPr>
          <w:trHeight w:val="163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Безопасные действия при авариях на коммунальных системах жизнеобеспечения</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p>
        </w:tc>
        <w:tc>
          <w:tcPr>
            <w:tcW w:w="25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55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дорожного движения</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p>
        </w:tc>
        <w:tc>
          <w:tcPr>
            <w:tcW w:w="2514" w:type="dxa"/>
            <w:tcBorders/>
            <w:tcMar>
              <w:top w:w="50" w:type="dxa"/>
              <w:left w:w="100" w:type="dxa"/>
            </w:tcMar>
            <w:vAlign w:val="center"/>
          </w:tcPr>
          <w:p>
            <w:pPr>
              <w:spacing w:before="0" w:after="0" w:line="276"/>
              <w:ind w:left="135"/>
              <w:jc w:val="center"/>
            </w:pPr>
          </w:p>
        </w:tc>
      </w:tr>
      <w:tr>
        <w:trPr>
          <w:trHeight w:val="55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Безопасность пешехода</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p>
        </w:tc>
        <w:tc>
          <w:tcPr>
            <w:tcW w:w="2514" w:type="dxa"/>
            <w:tcBorders/>
            <w:tcMar>
              <w:top w:w="50" w:type="dxa"/>
              <w:left w:w="100" w:type="dxa"/>
            </w:tcMar>
            <w:vAlign w:val="center"/>
          </w:tcPr>
          <w:p>
            <w:pPr>
              <w:spacing w:before="0" w:after="0" w:line="276"/>
              <w:ind w:left="135"/>
              <w:jc w:val="center"/>
            </w:pPr>
          </w:p>
        </w:tc>
      </w:tr>
      <w:tr>
        <w:trPr>
          <w:trHeight w:val="55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Безопасность пассажира</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p>
        </w:tc>
        <w:tc>
          <w:tcPr>
            <w:tcW w:w="25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55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Безопасность водителя</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p>
        </w:tc>
        <w:tc>
          <w:tcPr>
            <w:tcW w:w="2514" w:type="dxa"/>
            <w:tcBorders/>
            <w:tcMar>
              <w:top w:w="50" w:type="dxa"/>
              <w:left w:w="100" w:type="dxa"/>
            </w:tcMar>
            <w:vAlign w:val="center"/>
          </w:tcPr>
          <w:p>
            <w:pPr>
              <w:spacing w:before="0" w:after="0" w:line="276"/>
              <w:ind w:left="135"/>
              <w:jc w:val="center"/>
            </w:pPr>
          </w:p>
        </w:tc>
      </w:tr>
      <w:tr>
        <w:trPr>
          <w:trHeight w:val="136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Безопасные действия при дорожно-транспортных происшествиях</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p>
        </w:tc>
        <w:tc>
          <w:tcPr>
            <w:tcW w:w="25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109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Безопасность пассажиров на различных видах транспорта</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p>
        </w:tc>
        <w:tc>
          <w:tcPr>
            <w:tcW w:w="2514" w:type="dxa"/>
            <w:tcBorders/>
            <w:tcMar>
              <w:top w:w="50" w:type="dxa"/>
              <w:left w:w="100" w:type="dxa"/>
            </w:tcMar>
            <w:vAlign w:val="center"/>
          </w:tcPr>
          <w:p>
            <w:pPr>
              <w:spacing w:before="0" w:after="0" w:line="276"/>
              <w:ind w:left="135"/>
              <w:jc w:val="center"/>
            </w:pPr>
          </w:p>
        </w:tc>
      </w:tr>
      <w:tr>
        <w:trPr>
          <w:trHeight w:val="109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Первая помощь при чрезвычайных ситуациях на транспорте</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p>
        </w:tc>
        <w:tc>
          <w:tcPr>
            <w:tcW w:w="25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109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Основные опасности в общественных местах</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p>
        </w:tc>
        <w:tc>
          <w:tcPr>
            <w:tcW w:w="2514" w:type="dxa"/>
            <w:tcBorders/>
            <w:tcMar>
              <w:top w:w="50" w:type="dxa"/>
              <w:left w:w="100" w:type="dxa"/>
            </w:tcMar>
            <w:vAlign w:val="center"/>
          </w:tcPr>
          <w:p>
            <w:pPr>
              <w:spacing w:before="0" w:after="0" w:line="276"/>
              <w:ind w:left="135"/>
              <w:jc w:val="center"/>
            </w:pPr>
          </w:p>
        </w:tc>
      </w:tr>
      <w:tr>
        <w:trPr>
          <w:trHeight w:val="163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безопасного поведения при посещении массовых мероприятий</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p>
        </w:tc>
        <w:tc>
          <w:tcPr>
            <w:tcW w:w="25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109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Пожарная безопасность в общественных местах</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p>
        </w:tc>
        <w:tc>
          <w:tcPr>
            <w:tcW w:w="2514" w:type="dxa"/>
            <w:tcBorders/>
            <w:tcMar>
              <w:top w:w="50" w:type="dxa"/>
              <w:left w:w="100" w:type="dxa"/>
            </w:tcMar>
            <w:vAlign w:val="center"/>
          </w:tcPr>
          <w:p>
            <w:pPr>
              <w:spacing w:before="0" w:after="0" w:line="276"/>
              <w:ind w:left="135"/>
              <w:jc w:val="center"/>
            </w:pPr>
          </w:p>
        </w:tc>
      </w:tr>
      <w:tr>
        <w:trPr>
          <w:trHeight w:val="109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Пожарная безопасность в общественных местах</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p>
        </w:tc>
        <w:tc>
          <w:tcPr>
            <w:tcW w:w="2514" w:type="dxa"/>
            <w:tcBorders/>
            <w:tcMar>
              <w:top w:w="50" w:type="dxa"/>
              <w:left w:w="100" w:type="dxa"/>
            </w:tcMar>
            <w:vAlign w:val="center"/>
          </w:tcPr>
          <w:p>
            <w:pPr>
              <w:spacing w:before="0" w:after="0" w:line="276"/>
              <w:ind w:left="135"/>
              <w:jc w:val="center"/>
            </w:pPr>
          </w:p>
        </w:tc>
      </w:tr>
      <w:tr>
        <w:trPr>
          <w:trHeight w:val="229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Безопасные действия в ситуациях криминогенного и антиобщественного характера</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514" w:type="dxa"/>
            <w:tcBorders/>
            <w:tcMar>
              <w:top w:w="50" w:type="dxa"/>
              <w:left w:w="100" w:type="dxa"/>
            </w:tcMar>
            <w:vAlign w:val="center"/>
          </w:tcPr>
          <w:p>
            <w:pPr>
              <w:spacing w:before="0" w:after="0" w:line="276"/>
              <w:ind w:left="135"/>
              <w:jc w:val="center"/>
            </w:pPr>
          </w:p>
        </w:tc>
      </w:tr>
      <w:tr>
        <w:trPr>
          <w:trHeight w:val="163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Безопасные действия в ситуациях криминогенного и антиобщественного характера</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p>
        </w:tc>
        <w:tc>
          <w:tcPr>
            <w:tcW w:w="2514" w:type="dxa"/>
            <w:tcBorders/>
            <w:tcMar>
              <w:top w:w="50" w:type="dxa"/>
              <w:left w:w="100" w:type="dxa"/>
            </w:tcMar>
            <w:vAlign w:val="center"/>
          </w:tcPr>
          <w:p>
            <w:pPr>
              <w:spacing w:before="0" w:after="0" w:line="276"/>
              <w:ind w:left="135"/>
              <w:jc w:val="center"/>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25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34 </w:t>
            </w:r>
          </w:p>
        </w:tc>
        <w:tc>
          <w:tcPr>
            <w:tcW w:w="248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25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10 </w:t>
            </w:r>
          </w:p>
        </w:tc>
      </w:tr>
    </w:tbl>
    <w:p>
      <w:pPr>
        <w:sectPr>
          <w:pgSz w:w="16383" w:h="11906" w:orient="landscape"/>
        </w:sectPr>
      </w:pPr>
    </w:p>
    <w:p>
      <w:pPr>
        <w:spacing w:before="0" w:after="0"/>
        <w:ind w:left="120"/>
        <w:jc w:val="left"/>
      </w:pPr>
      <w:r>
        <w:rPr>
          <w:rFonts w:ascii="Times New Roman" w:hAnsi="Times New Roman"/>
          <w:b/>
          <w:i w:val="false"/>
          <w:color w:val="000000"/>
          <w:sz w:val="28"/>
        </w:rPr>
        <w:t xml:space="preserve"> 9 КЛАСС </w:t>
      </w:r>
    </w:p>
    <w:tbl>
      <w:tblPr>
        <w:tblW w:w="0" w:type="auto"/>
        <w:tblCellSpacing w:w="20" w:type="nil"/>
        <w:tblBorders>
          <w:top w:val="single"/>
          <w:left w:val="single"/>
          <w:bottom w:val="single"/>
          <w:right w:val="single"/>
          <w:insideH w:val="single"/>
          <w:insideV w:val="single"/>
        </w:tblBorders>
      </w:tblPr>
      <w:tblGrid>
        <w:gridCol w:w="1218"/>
        <w:gridCol w:w="2880"/>
        <w:gridCol w:w="2358"/>
        <w:gridCol w:w="3546"/>
        <w:gridCol w:w="3592"/>
      </w:tblGrid>
      <w:tr>
        <w:trPr>
          <w:trHeight w:val="300" w:hRule="atLeast"/>
          <w:trHeight w:val="144" w:hRule="atLeast"/>
        </w:trPr>
        <w:tc>
          <w:tcPr>
            <w:tcW w:w="852"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 п/п </w:t>
            </w:r>
          </w:p>
          <w:p>
            <w:pPr>
              <w:spacing w:before="0" w:after="0"/>
              <w:ind w:left="135"/>
              <w:jc w:val="left"/>
            </w:pPr>
          </w:p>
        </w:tc>
        <w:tc>
          <w:tcPr>
            <w:tcW w:w="3168" w:type="dxa"/>
            <w:vMerge w:val="restart"/>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Тема урока </w:t>
            </w:r>
          </w:p>
          <w:p>
            <w:pPr>
              <w:spacing w:before="0" w:after="0"/>
              <w:ind w:left="135"/>
              <w:jc w:val="left"/>
            </w:pPr>
          </w:p>
        </w:tc>
        <w:tc>
          <w:tcPr>
            <w:tcW w:w="0" w:type="auto"/>
            <w:gridSpan w:val="3"/>
            <w:tcBorders/>
            <w:tcMar>
              <w:top w:w="50" w:type="dxa"/>
              <w:left w:w="100" w:type="dxa"/>
            </w:tcMar>
            <w:vAlign w:val="center"/>
          </w:tcPr>
          <w:p>
            <w:pPr>
              <w:spacing w:before="0" w:after="0"/>
              <w:ind w:left="0"/>
              <w:jc w:val="left"/>
            </w:pPr>
            <w:r>
              <w:rPr>
                <w:rFonts w:ascii="Times New Roman" w:hAnsi="Times New Roman"/>
                <w:b/>
                <w:i w:val="false"/>
                <w:color w:val="000000"/>
                <w:sz w:val="24"/>
              </w:rPr>
              <w:t>Количество часов</w:t>
            </w:r>
          </w:p>
        </w:tc>
      </w:tr>
      <w:tr>
        <w:trPr>
          <w:trHeight w:val="300" w:hRule="atLeast"/>
          <w:trHeight w:val="144" w:hRule="atLeast"/>
        </w:trPr>
        <w:tc>
          <w:tcPr>
            <w:tcW w:w="0" w:type="auto"/>
            <w:vMerge/>
            <w:tcBorders>
              <w:top w:val="nil"/>
            </w:tcBorders>
            <w:tcMar>
              <w:top w:w="50" w:type="dxa"/>
              <w:left w:w="100" w:type="dxa"/>
            </w:tcMar>
          </w:tcPr>
          <w:p>
            <w:pPr>
              <w:jc w:val="left"/>
            </w:pPr>
          </w:p>
        </w:tc>
        <w:tc>
          <w:tcPr>
            <w:tcW w:w="0" w:type="auto"/>
            <w:vMerge/>
            <w:tcBorders>
              <w:top w:val="nil"/>
            </w:tcBorders>
            <w:tcMar>
              <w:top w:w="50" w:type="dxa"/>
              <w:left w:w="100" w:type="dxa"/>
            </w:tcMar>
          </w:tcPr>
          <w:p>
            <w:pPr>
              <w:jc w:val="left"/>
            </w:pPr>
          </w:p>
        </w:tc>
        <w:tc>
          <w:tcPr>
            <w:tcW w:w="1650"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Всего </w:t>
            </w:r>
          </w:p>
          <w:p>
            <w:pPr>
              <w:spacing w:before="0" w:after="0"/>
              <w:ind w:left="135"/>
              <w:jc w:val="left"/>
            </w:pPr>
          </w:p>
        </w:tc>
        <w:tc>
          <w:tcPr>
            <w:tcW w:w="2482"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Контрольные работы </w:t>
            </w:r>
          </w:p>
          <w:p>
            <w:pPr>
              <w:spacing w:before="0" w:after="0"/>
              <w:ind w:left="135"/>
              <w:jc w:val="left"/>
            </w:pPr>
          </w:p>
        </w:tc>
        <w:tc>
          <w:tcPr>
            <w:tcW w:w="2514" w:type="dxa"/>
            <w:tcBorders/>
            <w:tcMar>
              <w:top w:w="50" w:type="dxa"/>
              <w:left w:w="100" w:type="dxa"/>
            </w:tcMar>
            <w:vAlign w:val="center"/>
          </w:tcPr>
          <w:p>
            <w:pPr>
              <w:spacing w:before="0" w:after="0"/>
              <w:ind w:left="135"/>
              <w:jc w:val="left"/>
            </w:pPr>
            <w:r>
              <w:rPr>
                <w:rFonts w:ascii="Times New Roman" w:hAnsi="Times New Roman"/>
                <w:b/>
                <w:i w:val="false"/>
                <w:color w:val="000000"/>
                <w:sz w:val="24"/>
              </w:rPr>
              <w:t xml:space="preserve">Практические работы </w:t>
            </w:r>
          </w:p>
          <w:p>
            <w:pPr>
              <w:spacing w:before="0" w:after="0"/>
              <w:ind w:left="135"/>
              <w:jc w:val="left"/>
            </w:pPr>
          </w:p>
        </w:tc>
      </w:tr>
      <w:tr>
        <w:trPr>
          <w:trHeight w:val="109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безопасного поведения в природной среде</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p>
        </w:tc>
        <w:tc>
          <w:tcPr>
            <w:tcW w:w="2514" w:type="dxa"/>
            <w:tcBorders/>
            <w:tcMar>
              <w:top w:w="50" w:type="dxa"/>
              <w:left w:w="100" w:type="dxa"/>
            </w:tcMar>
            <w:vAlign w:val="center"/>
          </w:tcPr>
          <w:p>
            <w:pPr>
              <w:spacing w:before="0" w:after="0" w:line="276"/>
              <w:ind w:left="135"/>
              <w:jc w:val="center"/>
            </w:pPr>
          </w:p>
        </w:tc>
      </w:tr>
      <w:tr>
        <w:trPr>
          <w:trHeight w:val="136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Безопасные действия при автономном существовании в природной среде</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p>
        </w:tc>
        <w:tc>
          <w:tcPr>
            <w:tcW w:w="2514" w:type="dxa"/>
            <w:tcBorders/>
            <w:tcMar>
              <w:top w:w="50" w:type="dxa"/>
              <w:left w:w="100" w:type="dxa"/>
            </w:tcMar>
            <w:vAlign w:val="center"/>
          </w:tcPr>
          <w:p>
            <w:pPr>
              <w:spacing w:before="0" w:after="0" w:line="276"/>
              <w:ind w:left="135"/>
              <w:jc w:val="center"/>
            </w:pPr>
          </w:p>
        </w:tc>
      </w:tr>
      <w:tr>
        <w:trPr>
          <w:trHeight w:val="82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Пожарная безопасность в природной среде</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p>
        </w:tc>
        <w:tc>
          <w:tcPr>
            <w:tcW w:w="2514" w:type="dxa"/>
            <w:tcBorders/>
            <w:tcMar>
              <w:top w:w="50" w:type="dxa"/>
              <w:left w:w="100" w:type="dxa"/>
            </w:tcMar>
            <w:vAlign w:val="center"/>
          </w:tcPr>
          <w:p>
            <w:pPr>
              <w:spacing w:before="0" w:after="0" w:line="276"/>
              <w:ind w:left="135"/>
              <w:jc w:val="center"/>
            </w:pPr>
          </w:p>
        </w:tc>
      </w:tr>
      <w:tr>
        <w:trPr>
          <w:trHeight w:val="55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Безопасное поведение в горах</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p>
        </w:tc>
        <w:tc>
          <w:tcPr>
            <w:tcW w:w="25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82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Безопасное поведение на водоёмах</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p>
        </w:tc>
        <w:tc>
          <w:tcPr>
            <w:tcW w:w="2514" w:type="dxa"/>
            <w:tcBorders/>
            <w:tcMar>
              <w:top w:w="50" w:type="dxa"/>
              <w:left w:w="100" w:type="dxa"/>
            </w:tcMar>
            <w:vAlign w:val="center"/>
          </w:tcPr>
          <w:p>
            <w:pPr>
              <w:spacing w:before="0" w:after="0" w:line="276"/>
              <w:ind w:left="135"/>
              <w:jc w:val="center"/>
            </w:pPr>
          </w:p>
        </w:tc>
      </w:tr>
      <w:tr>
        <w:trPr>
          <w:trHeight w:val="82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Безопасные действия при наводнении, цунами</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p>
        </w:tc>
        <w:tc>
          <w:tcPr>
            <w:tcW w:w="2514" w:type="dxa"/>
            <w:tcBorders/>
            <w:tcMar>
              <w:top w:w="50" w:type="dxa"/>
              <w:left w:w="100" w:type="dxa"/>
            </w:tcMar>
            <w:vAlign w:val="center"/>
          </w:tcPr>
          <w:p>
            <w:pPr>
              <w:spacing w:before="0" w:after="0" w:line="276"/>
              <w:ind w:left="135"/>
              <w:jc w:val="center"/>
            </w:pPr>
          </w:p>
        </w:tc>
      </w:tr>
      <w:tr>
        <w:trPr>
          <w:trHeight w:val="109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Безопасные действия при урагане, смерче, грозе</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p>
        </w:tc>
        <w:tc>
          <w:tcPr>
            <w:tcW w:w="2514" w:type="dxa"/>
            <w:tcBorders/>
            <w:tcMar>
              <w:top w:w="50" w:type="dxa"/>
              <w:left w:w="100" w:type="dxa"/>
            </w:tcMar>
            <w:vAlign w:val="center"/>
          </w:tcPr>
          <w:p>
            <w:pPr>
              <w:spacing w:before="0" w:after="0" w:line="276"/>
              <w:ind w:left="135"/>
              <w:jc w:val="center"/>
            </w:pPr>
          </w:p>
        </w:tc>
      </w:tr>
      <w:tr>
        <w:trPr>
          <w:trHeight w:val="109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Безопасные действия при землетрясении, извержении вулкана</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p>
        </w:tc>
        <w:tc>
          <w:tcPr>
            <w:tcW w:w="25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109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Экология и её значение для устойчивого развития общества</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p>
        </w:tc>
        <w:tc>
          <w:tcPr>
            <w:tcW w:w="2514" w:type="dxa"/>
            <w:tcBorders/>
            <w:tcMar>
              <w:top w:w="50" w:type="dxa"/>
              <w:left w:w="100" w:type="dxa"/>
            </w:tcMar>
            <w:vAlign w:val="center"/>
          </w:tcPr>
          <w:p>
            <w:pPr>
              <w:spacing w:before="0" w:after="0" w:line="276"/>
              <w:ind w:left="135"/>
              <w:jc w:val="center"/>
            </w:pPr>
          </w:p>
        </w:tc>
      </w:tr>
      <w:tr>
        <w:trPr>
          <w:trHeight w:val="82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Общие представления о здоровье</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p>
        </w:tc>
        <w:tc>
          <w:tcPr>
            <w:tcW w:w="2514" w:type="dxa"/>
            <w:tcBorders/>
            <w:tcMar>
              <w:top w:w="50" w:type="dxa"/>
              <w:left w:w="100" w:type="dxa"/>
            </w:tcMar>
            <w:vAlign w:val="center"/>
          </w:tcPr>
          <w:p>
            <w:pPr>
              <w:spacing w:before="0" w:after="0" w:line="276"/>
              <w:ind w:left="135"/>
              <w:jc w:val="center"/>
            </w:pPr>
          </w:p>
        </w:tc>
      </w:tr>
      <w:tr>
        <w:trPr>
          <w:trHeight w:val="109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Предупреждение и защита от инфекционных заболеваний</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p>
        </w:tc>
        <w:tc>
          <w:tcPr>
            <w:tcW w:w="25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97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Профилактика неинфекционных заболеваний</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p>
        </w:tc>
        <w:tc>
          <w:tcPr>
            <w:tcW w:w="2514" w:type="dxa"/>
            <w:tcBorders/>
            <w:tcMar>
              <w:top w:w="50" w:type="dxa"/>
              <w:left w:w="100" w:type="dxa"/>
            </w:tcMar>
            <w:vAlign w:val="center"/>
          </w:tcPr>
          <w:p>
            <w:pPr>
              <w:spacing w:before="0" w:after="0" w:line="276"/>
              <w:ind w:left="135"/>
              <w:jc w:val="center"/>
            </w:pPr>
          </w:p>
        </w:tc>
      </w:tr>
      <w:tr>
        <w:trPr>
          <w:trHeight w:val="109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Психическое здоровье и психологическое благополучие</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p>
        </w:tc>
        <w:tc>
          <w:tcPr>
            <w:tcW w:w="2514" w:type="dxa"/>
            <w:tcBorders/>
            <w:tcMar>
              <w:top w:w="50" w:type="dxa"/>
              <w:left w:w="100" w:type="dxa"/>
            </w:tcMar>
            <w:vAlign w:val="center"/>
          </w:tcPr>
          <w:p>
            <w:pPr>
              <w:spacing w:before="0" w:after="0" w:line="276"/>
              <w:ind w:left="135"/>
              <w:jc w:val="center"/>
            </w:pPr>
          </w:p>
        </w:tc>
      </w:tr>
      <w:tr>
        <w:trPr>
          <w:trHeight w:val="82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Первая помощь при неотложных состояниях</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514" w:type="dxa"/>
            <w:tcBorders/>
            <w:tcMar>
              <w:top w:w="50" w:type="dxa"/>
              <w:left w:w="100" w:type="dxa"/>
            </w:tcMar>
            <w:vAlign w:val="center"/>
          </w:tcPr>
          <w:p>
            <w:pPr>
              <w:spacing w:before="0" w:after="0" w:line="276"/>
              <w:ind w:left="135"/>
              <w:jc w:val="center"/>
            </w:pPr>
          </w:p>
        </w:tc>
      </w:tr>
      <w:tr>
        <w:trPr>
          <w:trHeight w:val="271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Практикум для отработки практических навыков первой помощи и психологической поддержки, решения кейсов, моделирования ситуаций</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p>
        </w:tc>
        <w:tc>
          <w:tcPr>
            <w:tcW w:w="2514" w:type="dxa"/>
            <w:tcBorders/>
            <w:tcMar>
              <w:top w:w="50" w:type="dxa"/>
              <w:left w:w="100" w:type="dxa"/>
            </w:tcMar>
            <w:vAlign w:val="center"/>
          </w:tcPr>
          <w:p>
            <w:pPr>
              <w:spacing w:before="0" w:after="0" w:line="276"/>
              <w:ind w:left="135"/>
              <w:jc w:val="center"/>
            </w:pPr>
          </w:p>
        </w:tc>
      </w:tr>
      <w:tr>
        <w:trPr>
          <w:trHeight w:val="271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Практикум для отработки практических навыков первой помощи и психологической поддержки, решения кейсов, моделирования ситуаций</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p>
        </w:tc>
        <w:tc>
          <w:tcPr>
            <w:tcW w:w="25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82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Общение – основа социального взаимодействия</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p>
        </w:tc>
        <w:tc>
          <w:tcPr>
            <w:tcW w:w="2514" w:type="dxa"/>
            <w:tcBorders/>
            <w:tcMar>
              <w:top w:w="50" w:type="dxa"/>
              <w:left w:w="100" w:type="dxa"/>
            </w:tcMar>
            <w:vAlign w:val="center"/>
          </w:tcPr>
          <w:p>
            <w:pPr>
              <w:spacing w:before="0" w:after="0" w:line="276"/>
              <w:ind w:left="135"/>
              <w:jc w:val="center"/>
            </w:pPr>
          </w:p>
        </w:tc>
      </w:tr>
      <w:tr>
        <w:trPr>
          <w:trHeight w:val="136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Безопасные способы избегания и разрешения конфликтных ситуаций</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p>
        </w:tc>
        <w:tc>
          <w:tcPr>
            <w:tcW w:w="2514" w:type="dxa"/>
            <w:tcBorders/>
            <w:tcMar>
              <w:top w:w="50" w:type="dxa"/>
              <w:left w:w="100" w:type="dxa"/>
            </w:tcMar>
            <w:vAlign w:val="center"/>
          </w:tcPr>
          <w:p>
            <w:pPr>
              <w:spacing w:before="0" w:after="0" w:line="276"/>
              <w:ind w:left="135"/>
              <w:jc w:val="center"/>
            </w:pPr>
          </w:p>
        </w:tc>
      </w:tr>
      <w:tr>
        <w:trPr>
          <w:trHeight w:val="136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19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Безопасные способы избегания и разрешения конфликтных ситуаций</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p>
        </w:tc>
        <w:tc>
          <w:tcPr>
            <w:tcW w:w="25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82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Манипуляция и способы противостоять ей</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p>
        </w:tc>
        <w:tc>
          <w:tcPr>
            <w:tcW w:w="2514" w:type="dxa"/>
            <w:tcBorders/>
            <w:tcMar>
              <w:top w:w="50" w:type="dxa"/>
              <w:left w:w="100" w:type="dxa"/>
            </w:tcMar>
            <w:vAlign w:val="center"/>
          </w:tcPr>
          <w:p>
            <w:pPr>
              <w:spacing w:before="0" w:after="0" w:line="276"/>
              <w:ind w:left="135"/>
              <w:jc w:val="center"/>
            </w:pPr>
          </w:p>
        </w:tc>
      </w:tr>
      <w:tr>
        <w:trPr>
          <w:trHeight w:val="82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Манипуляция и способы противостоять ей</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p>
        </w:tc>
        <w:tc>
          <w:tcPr>
            <w:tcW w:w="2514" w:type="dxa"/>
            <w:tcBorders/>
            <w:tcMar>
              <w:top w:w="50" w:type="dxa"/>
              <w:left w:w="100" w:type="dxa"/>
            </w:tcMar>
            <w:vAlign w:val="center"/>
          </w:tcPr>
          <w:p>
            <w:pPr>
              <w:spacing w:before="0" w:after="0" w:line="276"/>
              <w:ind w:left="135"/>
              <w:jc w:val="center"/>
            </w:pPr>
          </w:p>
        </w:tc>
      </w:tr>
      <w:tr>
        <w:trPr>
          <w:trHeight w:val="109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Современные увлечения. Их возможности и риски</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p>
        </w:tc>
        <w:tc>
          <w:tcPr>
            <w:tcW w:w="2514" w:type="dxa"/>
            <w:tcBorders/>
            <w:tcMar>
              <w:top w:w="50" w:type="dxa"/>
              <w:left w:w="100" w:type="dxa"/>
            </w:tcMar>
            <w:vAlign w:val="center"/>
          </w:tcPr>
          <w:p>
            <w:pPr>
              <w:spacing w:before="0" w:after="0" w:line="276"/>
              <w:ind w:left="135"/>
              <w:jc w:val="center"/>
            </w:pPr>
          </w:p>
        </w:tc>
      </w:tr>
      <w:tr>
        <w:trPr>
          <w:trHeight w:val="133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Цифровая среда - ее возможности и риски</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514" w:type="dxa"/>
            <w:tcBorders/>
            <w:tcMar>
              <w:top w:w="50" w:type="dxa"/>
              <w:left w:w="100" w:type="dxa"/>
            </w:tcMar>
            <w:vAlign w:val="center"/>
          </w:tcPr>
          <w:p>
            <w:pPr>
              <w:spacing w:before="0" w:after="0" w:line="276"/>
              <w:ind w:left="135"/>
              <w:jc w:val="center"/>
            </w:pPr>
          </w:p>
        </w:tc>
      </w:tr>
      <w:tr>
        <w:trPr>
          <w:trHeight w:val="136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Вредоносные программы и приложения, способы защиты от них</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p>
        </w:tc>
        <w:tc>
          <w:tcPr>
            <w:tcW w:w="2514" w:type="dxa"/>
            <w:tcBorders/>
            <w:tcMar>
              <w:top w:w="50" w:type="dxa"/>
              <w:left w:w="100" w:type="dxa"/>
            </w:tcMar>
            <w:vAlign w:val="center"/>
          </w:tcPr>
          <w:p>
            <w:pPr>
              <w:spacing w:before="0" w:after="0" w:line="276"/>
              <w:ind w:left="135"/>
              <w:jc w:val="center"/>
            </w:pPr>
          </w:p>
        </w:tc>
      </w:tr>
      <w:tr>
        <w:trPr>
          <w:trHeight w:val="136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25</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Опасный и запрещенный контент: способы распознавания и защиты</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p>
        </w:tc>
        <w:tc>
          <w:tcPr>
            <w:tcW w:w="2514" w:type="dxa"/>
            <w:tcBorders/>
            <w:tcMar>
              <w:top w:w="50" w:type="dxa"/>
              <w:left w:w="100" w:type="dxa"/>
            </w:tcMar>
            <w:vAlign w:val="center"/>
          </w:tcPr>
          <w:p>
            <w:pPr>
              <w:spacing w:before="0" w:after="0" w:line="276"/>
              <w:ind w:left="135"/>
              <w:jc w:val="center"/>
            </w:pPr>
          </w:p>
        </w:tc>
      </w:tr>
      <w:tr>
        <w:trPr>
          <w:trHeight w:val="136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26</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Деструктивные течения в интернете, их признаки, опасности</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p>
        </w:tc>
        <w:tc>
          <w:tcPr>
            <w:tcW w:w="25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109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27</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безопасного поведения в цифровой среде</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p>
        </w:tc>
        <w:tc>
          <w:tcPr>
            <w:tcW w:w="2514" w:type="dxa"/>
            <w:tcBorders/>
            <w:tcMar>
              <w:top w:w="50" w:type="dxa"/>
              <w:left w:w="100" w:type="dxa"/>
            </w:tcMar>
            <w:vAlign w:val="center"/>
          </w:tcPr>
          <w:p>
            <w:pPr>
              <w:spacing w:before="0" w:after="0" w:line="276"/>
              <w:ind w:left="135"/>
              <w:jc w:val="center"/>
            </w:pPr>
          </w:p>
        </w:tc>
      </w:tr>
      <w:tr>
        <w:trPr>
          <w:trHeight w:val="82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28</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Сущность понятий "терроризм" и "экстремизм"</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p>
        </w:tc>
        <w:tc>
          <w:tcPr>
            <w:tcW w:w="2514" w:type="dxa"/>
            <w:tcBorders/>
            <w:tcMar>
              <w:top w:w="50" w:type="dxa"/>
              <w:left w:w="100" w:type="dxa"/>
            </w:tcMar>
            <w:vAlign w:val="center"/>
          </w:tcPr>
          <w:p>
            <w:pPr>
              <w:spacing w:before="0" w:after="0" w:line="276"/>
              <w:ind w:left="135"/>
              <w:jc w:val="center"/>
            </w:pPr>
          </w:p>
        </w:tc>
      </w:tr>
      <w:tr>
        <w:trPr>
          <w:trHeight w:val="190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29</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Основы общественно-государственной системы противодействия экстремизму и терроризму</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p>
        </w:tc>
        <w:tc>
          <w:tcPr>
            <w:tcW w:w="2514" w:type="dxa"/>
            <w:tcBorders/>
            <w:tcMar>
              <w:top w:w="50" w:type="dxa"/>
              <w:left w:w="100" w:type="dxa"/>
            </w:tcMar>
            <w:vAlign w:val="center"/>
          </w:tcPr>
          <w:p>
            <w:pPr>
              <w:spacing w:before="0" w:after="0" w:line="276"/>
              <w:ind w:left="135"/>
              <w:jc w:val="center"/>
            </w:pPr>
          </w:p>
        </w:tc>
      </w:tr>
      <w:tr>
        <w:trPr>
          <w:trHeight w:val="190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30</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Основы общественно-государственной системы противодействия экстремизму и терроризму</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p>
        </w:tc>
        <w:tc>
          <w:tcPr>
            <w:tcW w:w="25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r>
      <w:tr>
        <w:trPr>
          <w:trHeight w:val="163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31</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Опасности вовлечения в экстремистскую и террористическую деятельность, меры защиты</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p>
        </w:tc>
        <w:tc>
          <w:tcPr>
            <w:tcW w:w="2514" w:type="dxa"/>
            <w:tcBorders/>
            <w:tcMar>
              <w:top w:w="50" w:type="dxa"/>
              <w:left w:w="100" w:type="dxa"/>
            </w:tcMar>
            <w:vAlign w:val="center"/>
          </w:tcPr>
          <w:p>
            <w:pPr>
              <w:spacing w:before="0" w:after="0" w:line="276"/>
              <w:ind w:left="135"/>
              <w:jc w:val="center"/>
            </w:pPr>
          </w:p>
        </w:tc>
      </w:tr>
      <w:tr>
        <w:trPr>
          <w:trHeight w:val="163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32</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Опасности вовлечения в экстремистскую и террористическую деятельность, меры защиты</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p>
        </w:tc>
        <w:tc>
          <w:tcPr>
            <w:tcW w:w="2514" w:type="dxa"/>
            <w:tcBorders/>
            <w:tcMar>
              <w:top w:w="50" w:type="dxa"/>
              <w:left w:w="100" w:type="dxa"/>
            </w:tcMar>
            <w:vAlign w:val="center"/>
          </w:tcPr>
          <w:p>
            <w:pPr>
              <w:spacing w:before="0" w:after="0" w:line="276"/>
              <w:ind w:left="135"/>
              <w:jc w:val="center"/>
            </w:pPr>
          </w:p>
        </w:tc>
      </w:tr>
      <w:tr>
        <w:trPr>
          <w:trHeight w:val="193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33</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безопасного поведения при угрозе и совершении террористического акта</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514" w:type="dxa"/>
            <w:tcBorders/>
            <w:tcMar>
              <w:top w:w="50" w:type="dxa"/>
              <w:left w:w="100" w:type="dxa"/>
            </w:tcMar>
            <w:vAlign w:val="center"/>
          </w:tcPr>
          <w:p>
            <w:pPr>
              <w:spacing w:before="0" w:after="0" w:line="276"/>
              <w:ind w:left="135"/>
              <w:jc w:val="center"/>
            </w:pPr>
          </w:p>
        </w:tc>
      </w:tr>
      <w:tr>
        <w:trPr>
          <w:trHeight w:val="1905" w:hRule="atLeast"/>
          <w:trHeight w:val="144" w:hRule="atLeast"/>
        </w:trPr>
        <w:tc>
          <w:tcPr>
            <w:tcW w:w="852" w:type="dxa"/>
            <w:tcBorders/>
            <w:tcMar>
              <w:top w:w="50" w:type="dxa"/>
              <w:left w:w="100" w:type="dxa"/>
            </w:tcMar>
            <w:vAlign w:val="center"/>
          </w:tcPr>
          <w:p>
            <w:pPr>
              <w:spacing w:before="0" w:after="0"/>
              <w:ind w:left="0"/>
              <w:jc w:val="left"/>
            </w:pPr>
            <w:r>
              <w:rPr>
                <w:rFonts w:ascii="Times New Roman" w:hAnsi="Times New Roman"/>
                <w:b w:val="false"/>
                <w:i w:val="false"/>
                <w:color w:val="000000"/>
                <w:sz w:val="24"/>
              </w:rPr>
              <w:t>34</w:t>
            </w:r>
          </w:p>
        </w:tc>
        <w:tc>
          <w:tcPr>
            <w:tcW w:w="3168" w:type="dxa"/>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Правила безопасного поведения при угрозе и совершении террористического акта</w:t>
            </w:r>
          </w:p>
        </w:tc>
        <w:tc>
          <w:tcPr>
            <w:tcW w:w="1650"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1 </w:t>
            </w:r>
          </w:p>
        </w:tc>
        <w:tc>
          <w:tcPr>
            <w:tcW w:w="2482" w:type="dxa"/>
            <w:tcBorders/>
            <w:tcMar>
              <w:top w:w="50" w:type="dxa"/>
              <w:left w:w="100" w:type="dxa"/>
            </w:tcMar>
            <w:vAlign w:val="center"/>
          </w:tcPr>
          <w:p>
            <w:pPr>
              <w:spacing w:before="0" w:after="0" w:line="276"/>
              <w:ind w:left="135"/>
              <w:jc w:val="center"/>
            </w:pPr>
          </w:p>
        </w:tc>
        <w:tc>
          <w:tcPr>
            <w:tcW w:w="2514" w:type="dxa"/>
            <w:tcBorders/>
            <w:tcMar>
              <w:top w:w="50" w:type="dxa"/>
              <w:left w:w="100" w:type="dxa"/>
            </w:tcMar>
            <w:vAlign w:val="center"/>
          </w:tcPr>
          <w:p>
            <w:pPr>
              <w:spacing w:before="0" w:after="0" w:line="276"/>
              <w:ind w:left="135"/>
              <w:jc w:val="center"/>
            </w:pPr>
          </w:p>
        </w:tc>
      </w:tr>
      <w:tr>
        <w:trPr>
          <w:trHeight w:val="555" w:hRule="atLeast"/>
          <w:trHeight w:val="144" w:hRule="atLeast"/>
        </w:trPr>
        <w:tc>
          <w:tcPr>
            <w:tcW w:w="0" w:type="auto"/>
            <w:gridSpan w:val="2"/>
            <w:tcBorders/>
            <w:tcMar>
              <w:top w:w="50" w:type="dxa"/>
              <w:left w:w="100" w:type="dxa"/>
            </w:tcMar>
            <w:vAlign w:val="center"/>
          </w:tcPr>
          <w:p>
            <w:pPr>
              <w:spacing w:before="0" w:after="0"/>
              <w:ind w:left="135"/>
              <w:jc w:val="left"/>
            </w:pPr>
            <w:r>
              <w:rPr>
                <w:rFonts w:ascii="Times New Roman" w:hAnsi="Times New Roman"/>
                <w:b w:val="false"/>
                <w:i w:val="false"/>
                <w:color w:val="000000"/>
                <w:sz w:val="24"/>
              </w:rPr>
              <w:t>ОБЩЕЕ КОЛИЧЕСТВО ЧАСОВ ПО ПРОГРАММЕ</w:t>
            </w:r>
          </w:p>
        </w:tc>
        <w:tc>
          <w:tcPr>
            <w:tcW w:w="2593"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34 </w:t>
            </w:r>
          </w:p>
        </w:tc>
        <w:tc>
          <w:tcPr>
            <w:tcW w:w="2482"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3 </w:t>
            </w:r>
          </w:p>
        </w:tc>
        <w:tc>
          <w:tcPr>
            <w:tcW w:w="2514" w:type="dxa"/>
            <w:tcBorders/>
            <w:tcMar>
              <w:top w:w="50" w:type="dxa"/>
              <w:left w:w="100" w:type="dxa"/>
            </w:tcMar>
            <w:vAlign w:val="center"/>
          </w:tcPr>
          <w:p>
            <w:pPr>
              <w:spacing w:before="0" w:after="0" w:line="276"/>
              <w:ind w:left="135"/>
              <w:jc w:val="center"/>
            </w:pPr>
            <w:r>
              <w:rPr>
                <w:rFonts w:ascii="Times New Roman" w:hAnsi="Times New Roman"/>
                <w:b w:val="false"/>
                <w:i w:val="false"/>
                <w:color w:val="000000"/>
                <w:sz w:val="24"/>
              </w:rPr>
              <w:t xml:space="preserve"> 7 </w:t>
            </w:r>
          </w:p>
        </w:tc>
      </w:tr>
    </w:tbl>
    <w:p>
      <w:pPr>
        <w:sectPr>
          <w:pgSz w:w="16383" w:h="11906" w:orient="landscape"/>
        </w:sectPr>
      </w:pPr>
    </w:p>
    <w:bookmarkStart w:name="block-34521997" w:id="17"/>
    <w:p>
      <w:pPr>
        <w:sectPr>
          <w:pgSz w:w="16383" w:h="11906" w:orient="landscape"/>
        </w:sectPr>
      </w:pPr>
    </w:p>
    <w:bookmarkEnd w:id="17"/>
    <w:bookmarkEnd w:id="16"/>
    <w:bookmarkStart w:name="block-34522002" w:id="18"/>
    <w:p>
      <w:pPr>
        <w:spacing w:before="0" w:after="0"/>
        <w:ind w:left="120"/>
        <w:jc w:val="left"/>
      </w:pPr>
      <w:r>
        <w:rPr>
          <w:rFonts w:ascii="Times New Roman" w:hAnsi="Times New Roman"/>
          <w:b/>
          <w:i w:val="false"/>
          <w:color w:val="000000"/>
          <w:sz w:val="28"/>
        </w:rPr>
        <w:t>УЧЕБНО-МЕТОДИЧЕСКОЕ ОБЕСПЕЧЕНИЕ ОБРАЗОВАТЕЛЬНОГО ПРОЦЕССА</w:t>
      </w:r>
    </w:p>
    <w:p>
      <w:pPr>
        <w:spacing w:before="0" w:after="0" w:line="480"/>
        <w:ind w:left="120"/>
        <w:jc w:val="left"/>
      </w:pPr>
      <w:r>
        <w:rPr>
          <w:rFonts w:ascii="Times New Roman" w:hAnsi="Times New Roman"/>
          <w:b/>
          <w:i w:val="false"/>
          <w:color w:val="000000"/>
          <w:sz w:val="28"/>
        </w:rPr>
        <w:t>ОБЯЗАТЕЛЬНЫЕ УЧЕБНЫЕ МАТЕРИАЛЫ ДЛЯ УЧЕНИКА</w:t>
      </w:r>
    </w:p>
    <w:p>
      <w:pPr>
        <w:spacing w:before="0" w:after="0" w:line="480"/>
        <w:ind w:left="120"/>
        <w:jc w:val="left"/>
      </w:pPr>
    </w:p>
    <w:p>
      <w:pPr>
        <w:spacing w:before="0" w:after="0" w:line="480"/>
        <w:ind w:left="120"/>
        <w:jc w:val="left"/>
      </w:pPr>
      <w:bookmarkStart w:name="adb1d9d1-cf33-4708-ba95-e123daeb3e97" w:id="19"/>
      <w:r>
        <w:rPr>
          <w:rFonts w:ascii="Times New Roman" w:hAnsi="Times New Roman"/>
          <w:b w:val="false"/>
          <w:i w:val="false"/>
          <w:color w:val="000000"/>
          <w:sz w:val="28"/>
        </w:rPr>
        <w:t>ОБЖ 8-9 класс, Н.Ф. Виноградова, М. Просвещение, 2022.</w:t>
      </w:r>
      <w:bookmarkEnd w:id="19"/>
    </w:p>
    <w:p>
      <w:pPr>
        <w:spacing w:before="0" w:after="0"/>
        <w:ind w:left="120"/>
        <w:jc w:val="left"/>
      </w:pPr>
    </w:p>
    <w:p>
      <w:pPr>
        <w:spacing w:before="0" w:after="0" w:line="480"/>
        <w:ind w:left="120"/>
        <w:jc w:val="left"/>
      </w:pPr>
      <w:r>
        <w:rPr>
          <w:rFonts w:ascii="Times New Roman" w:hAnsi="Times New Roman"/>
          <w:b/>
          <w:i w:val="false"/>
          <w:color w:val="000000"/>
          <w:sz w:val="28"/>
        </w:rPr>
        <w:t>МЕТОДИЧЕСКИЕ МАТЕРИАЛЫ ДЛЯ УЧИТЕЛЯ</w:t>
      </w:r>
    </w:p>
    <w:p>
      <w:pPr>
        <w:spacing w:before="0" w:after="0" w:line="480"/>
        <w:ind w:left="120"/>
        <w:jc w:val="both"/>
      </w:pPr>
      <w:r>
        <w:rPr>
          <w:rFonts w:ascii="Times New Roman" w:hAnsi="Times New Roman"/>
          <w:b w:val="false"/>
          <w:i w:val="false"/>
          <w:color w:val="000000"/>
          <w:sz w:val="28"/>
        </w:rPr>
        <w:t xml:space="preserve">Методические рекомендации для учителей </w:t>
      </w:r>
      <w:r>
        <w:rPr>
          <w:rFonts w:ascii="Times New Roman" w:hAnsi="Times New Roman"/>
          <w:b w:val="false"/>
          <w:i w:val="false"/>
          <w:color w:val="000000"/>
          <w:sz w:val="28"/>
        </w:rPr>
        <w:t xml:space="preserve"> по использованию учебников, включённых в федеральный перечень, при реализации учебного предмета «Основы безопасности и защиты Родины»</w:t>
      </w:r>
      <w:r>
        <w:rPr>
          <w:rFonts w:ascii="Times New Roman" w:hAnsi="Times New Roman"/>
          <w:b w:val="false"/>
          <w:i w:val="false"/>
          <w:color w:val="000000"/>
          <w:sz w:val="28"/>
        </w:rPr>
        <w:t xml:space="preserve"> https://uchitel.club/fgos/fgos-obzh. </w:t>
      </w:r>
    </w:p>
    <w:p>
      <w:pPr>
        <w:spacing w:before="0" w:after="0"/>
        <w:ind w:left="120"/>
        <w:jc w:val="left"/>
      </w:pPr>
    </w:p>
    <w:p>
      <w:pPr>
        <w:spacing w:before="0" w:after="0" w:line="480"/>
        <w:ind w:left="120"/>
        <w:jc w:val="left"/>
      </w:pPr>
      <w:r>
        <w:rPr>
          <w:rFonts w:ascii="Times New Roman" w:hAnsi="Times New Roman"/>
          <w:b/>
          <w:i w:val="false"/>
          <w:color w:val="000000"/>
          <w:sz w:val="28"/>
        </w:rPr>
        <w:t>ЦИФРОВЫЕ ОБРАЗОВАТЕЛЬНЫЕ РЕСУРСЫ И РЕСУРСЫ СЕТИ ИНТЕРНЕТ</w:t>
      </w:r>
    </w:p>
    <w:p>
      <w:pPr>
        <w:spacing w:before="0" w:after="0" w:line="480"/>
        <w:ind w:left="120"/>
        <w:jc w:val="left"/>
      </w:pPr>
      <w:bookmarkStart w:name="4db1b891-46b6-424a-ab63-7fb5c2284dca" w:id="20"/>
      <w:r>
        <w:rPr>
          <w:rFonts w:ascii="Times New Roman" w:hAnsi="Times New Roman"/>
          <w:b w:val="false"/>
          <w:i w:val="false"/>
          <w:color w:val="000000"/>
          <w:sz w:val="28"/>
        </w:rPr>
        <w:t>https://resh.edu.ru/subject/23/</w:t>
      </w:r>
      <w:bookmarkEnd w:id="20"/>
    </w:p>
    <w:bookmarkStart w:name="block-34522002" w:id="21"/>
    <w:p>
      <w:pPr>
        <w:sectPr>
          <w:pgSz w:w="11906" w:h="16383" w:orient="portrait"/>
        </w:sectPr>
      </w:pPr>
    </w:p>
    <w:bookmarkEnd w:id="21"/>
    <w:bookmarkEnd w:id="18"/>
    <w:sectPr>
      <w:pgSz w:w="11907" w:h="16839" w:code="9"/>
      <w:pgMar w:top="1440" w:right="1440" w:bottom="1440" w:left="1440"/>
    </w:sectPr>
  </w:body>
</w:document>
</file>

<file path=word/numbering.xml><?xml version="1.0" encoding="utf-8"?>
<w:numbering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1">
    <w:multiLevelType w:val="multilevel"/>
    <w:lvl w:ilvl="0">
      <w:start w:val="1"/>
      <w:numFmt w:val="bullet"/>
      <w:lvlText w:val=""/>
      <w:lvlJc w:val="left"/>
      <w:pPr>
        <w:ind w:left="960" w:hanging="360"/>
      </w:pPr>
      <w:rPr>
        <w:rFonts w:hint="default" w:ascii="Symbol" w:hAnsi="Symbol"/>
      </w:rPr>
    </w:lvl>
  </w:abstractNum>
  <w:num w:numId="1">
    <w:abstractNumId w:val="1"/>
  </w:num>
</w:numbering>
</file>

<file path=word/settings.xml><?xml version="1.0" encoding="utf-8"?>
<w:settings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compat>
    <w:compatSetting w:name="overrideTableStyleFontSizeAndJustification" w:uri="http://schemas.microsoft.com/office/word" w:val="1"/>
  </w:compat>
</w:settings>
</file>

<file path=word/styles.xml><?xml version="1.0" encoding="utf-8"?>
<w:styles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wp14="http://schemas.microsoft.com/office/word/2010/wordprocessingDrawing" xmlns:m="http://schemas.openxmlformats.org/officeDocument/2006/math"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ode="External" Target="https://m.edsoo.ru/7f419506" Type="http://schemas.openxmlformats.org/officeDocument/2006/relationships/hyperlink" Id="rId4"/>
    <Relationship TargetMode="External" Target="https://m.edsoo.ru/7f419506" Type="http://schemas.openxmlformats.org/officeDocument/2006/relationships/hyperlink" Id="rId5"/>
    <Relationship TargetMode="External" Target="https://m.edsoo.ru/7f419506" Type="http://schemas.openxmlformats.org/officeDocument/2006/relationships/hyperlink" Id="rId6"/>
    <Relationship TargetMode="External" Target="https://m.edsoo.ru/7f419506" Type="http://schemas.openxmlformats.org/officeDocument/2006/relationships/hyperlink" Id="rId7"/>
    <Relationship TargetMode="External" Target="https://m.edsoo.ru/7f419506" Type="http://schemas.openxmlformats.org/officeDocument/2006/relationships/hyperlink" Id="rId8"/>
    <Relationship TargetMode="External" Target="https://m.edsoo.ru/7f419506" Type="http://schemas.openxmlformats.org/officeDocument/2006/relationships/hyperlink" Id="rId9"/>
    <Relationship TargetMode="External" Target="https://m.edsoo.ru/7f41b590" Type="http://schemas.openxmlformats.org/officeDocument/2006/relationships/hyperlink" Id="rId10"/>
    <Relationship TargetMode="External" Target="https://m.edsoo.ru/7f41b590" Type="http://schemas.openxmlformats.org/officeDocument/2006/relationships/hyperlink" Id="rId11"/>
    <Relationship TargetMode="External" Target="https://m.edsoo.ru/7f41b590" Type="http://schemas.openxmlformats.org/officeDocument/2006/relationships/hyperlink" Id="rId12"/>
    <Relationship TargetMode="External" Target="https://m.edsoo.ru/7f41b590" Type="http://schemas.openxmlformats.org/officeDocument/2006/relationships/hyperlink" Id="rId13"/>
    <Relationship TargetMode="External" Target="https://m.edsoo.ru/7f41b590" Type="http://schemas.openxmlformats.org/officeDocument/2006/relationships/hyperlink" Id="rId14"/>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